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503"/>
        <w:tblW w:w="5171" w:type="pct"/>
        <w:tblBorders>
          <w:bottom w:val="dashed" w:sz="6" w:space="0" w:color="808080" w:themeColor="background1" w:themeShade="80"/>
        </w:tblBorders>
        <w:tblLayout w:type="fixed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627"/>
        <w:gridCol w:w="3172"/>
      </w:tblGrid>
      <w:tr w:rsidR="00265EDB" w:rsidRPr="00265EDB" w:rsidTr="00685F4A">
        <w:trPr>
          <w:trHeight w:val="1844"/>
        </w:trPr>
        <w:tc>
          <w:tcPr>
            <w:tcW w:w="6627" w:type="dxa"/>
            <w:tcMar>
              <w:left w:w="0" w:type="dxa"/>
              <w:right w:w="0" w:type="dxa"/>
            </w:tcMar>
            <w:vAlign w:val="bottom"/>
          </w:tcPr>
          <w:p w:rsidR="00265EDB" w:rsidRPr="002A1F23" w:rsidRDefault="00265EDB" w:rsidP="00265EDB">
            <w:pPr>
              <w:spacing w:after="0" w:line="240" w:lineRule="auto"/>
              <w:rPr>
                <w:rFonts w:ascii="Arial" w:hAnsi="Arial" w:cs="Arial"/>
              </w:rPr>
            </w:pPr>
          </w:p>
          <w:tbl>
            <w:tblPr>
              <w:tblpPr w:leftFromText="180" w:rightFromText="180" w:vertAnchor="page" w:horzAnchor="margin" w:tblpY="438"/>
              <w:tblOverlap w:val="never"/>
              <w:tblW w:w="7174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"/>
              <w:gridCol w:w="7153"/>
            </w:tblGrid>
            <w:tr w:rsidR="00685F4A" w:rsidRPr="002A1F23" w:rsidTr="00685F4A">
              <w:trPr>
                <w:trHeight w:val="504"/>
              </w:trPr>
              <w:tc>
                <w:tcPr>
                  <w:tcW w:w="21" w:type="dxa"/>
                </w:tcPr>
                <w:p w:rsidR="00685F4A" w:rsidRPr="002A1F23" w:rsidRDefault="00685F4A" w:rsidP="00685F4A">
                  <w:pPr>
                    <w:pStyle w:val="ab"/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53" w:type="dxa"/>
                </w:tcPr>
                <w:p w:rsidR="00685F4A" w:rsidRPr="00685F4A" w:rsidRDefault="00685F4A" w:rsidP="00685F4A">
                  <w:pPr>
                    <w:pStyle w:val="af1"/>
                    <w:spacing w:after="0" w:line="240" w:lineRule="auto"/>
                    <w:rPr>
                      <w:rFonts w:ascii="Arial" w:hAnsi="Arial" w:cs="Arial"/>
                      <w:lang w:val="ru-RU"/>
                    </w:rPr>
                  </w:pPr>
                </w:p>
              </w:tc>
            </w:tr>
            <w:tr w:rsidR="00685F4A" w:rsidRPr="002A1F23" w:rsidTr="00685F4A">
              <w:trPr>
                <w:trHeight w:val="845"/>
              </w:trPr>
              <w:tc>
                <w:tcPr>
                  <w:tcW w:w="21" w:type="dxa"/>
                </w:tcPr>
                <w:p w:rsidR="00685F4A" w:rsidRPr="007C7A24" w:rsidRDefault="00685F4A" w:rsidP="00685F4A">
                  <w:pPr>
                    <w:pStyle w:val="a7"/>
                    <w:rPr>
                      <w:rFonts w:ascii="Arial" w:hAnsi="Arial" w:cs="Arial"/>
                      <w:color w:val="9FB8CD" w:themeColor="accent2"/>
                      <w:sz w:val="36"/>
                      <w:szCs w:val="36"/>
                    </w:rPr>
                  </w:pPr>
                </w:p>
              </w:tc>
              <w:tc>
                <w:tcPr>
                  <w:tcW w:w="7153" w:type="dxa"/>
                </w:tcPr>
                <w:p w:rsidR="00685F4A" w:rsidRPr="007C7A24" w:rsidRDefault="00685F4A" w:rsidP="00685F4A">
                  <w:pPr>
                    <w:tabs>
                      <w:tab w:val="left" w:pos="1500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1810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Предлагаем сотрудничество и готово предоставить услуги в качестве дилеров или представителей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</w:tbl>
          <w:p w:rsidR="00265EDB" w:rsidRPr="002A1F23" w:rsidRDefault="00265EDB" w:rsidP="00265EDB">
            <w:pPr>
              <w:pStyle w:val="ab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172" w:type="dxa"/>
          </w:tcPr>
          <w:p w:rsidR="00265EDB" w:rsidRPr="00811491" w:rsidRDefault="00265EDB" w:rsidP="00265EDB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8"/>
              </w:rPr>
            </w:pPr>
          </w:p>
          <w:p w:rsidR="00265EDB" w:rsidRPr="00265EDB" w:rsidRDefault="00265EDB" w:rsidP="00265EDB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8"/>
                <w:lang w:val="ru-RU"/>
              </w:rPr>
            </w:pPr>
          </w:p>
        </w:tc>
      </w:tr>
    </w:tbl>
    <w:p w:rsidR="001B07C8" w:rsidRPr="00685F4A" w:rsidRDefault="00685F4A" w:rsidP="007C7A24">
      <w:pPr>
        <w:pStyle w:val="af3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  <w:lang w:val="ru-RU" w:eastAsia="ru-RU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-2589088</wp:posOffset>
                </wp:positionH>
                <wp:positionV relativeFrom="paragraph">
                  <wp:posOffset>-5126804</wp:posOffset>
                </wp:positionV>
                <wp:extent cx="11856378" cy="17281132"/>
                <wp:effectExtent l="0" t="0" r="0" b="35560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56378" cy="17281132"/>
                          <a:chOff x="0" y="0"/>
                          <a:chExt cx="11856378" cy="17281132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3052" b="100000" l="0" r="89958"/>
                                    </a14:imgEffect>
                                    <a14:imgEffect>
                                      <a14:sharpenSoften amount="-1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38382" y="11003622"/>
                            <a:ext cx="10417996" cy="627751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alpha val="12000"/>
                            </a:schemeClr>
                          </a:solidFill>
                          <a:ln>
                            <a:noFill/>
                          </a:ln>
                          <a:effectLst>
                            <a:glow rad="127000">
                              <a:schemeClr val="accent1">
                                <a:alpha val="2000"/>
                              </a:schemeClr>
                            </a:glow>
                            <a:softEdge rad="6350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3052" b="100000" l="0" r="89958"/>
                                    </a14:imgEffect>
                                    <a14:imgEffect>
                                      <a14:sharpenSoften amount="-1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0" y="0"/>
                            <a:ext cx="10428270" cy="627751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alpha val="12000"/>
                            </a:schemeClr>
                          </a:solidFill>
                          <a:ln>
                            <a:noFill/>
                          </a:ln>
                          <a:effectLst>
                            <a:glow rad="127000">
                              <a:schemeClr val="accent1">
                                <a:alpha val="2000"/>
                              </a:schemeClr>
                            </a:glow>
                            <a:softEdge rad="63500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3" o:spid="_x0000_s1026" style="position:absolute;margin-left:-203.85pt;margin-top:-403.7pt;width:933.55pt;height:1360.7pt;z-index:-251656192" coordsize="118563,172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left:14383;top:110036;width:104180;height:62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BbB7BAAAA2gAAAA8AAABkcnMvZG93bnJldi54bWxET0trwkAQvgv9D8sIvYhu9BAkuoqIBXuo&#10;4PM8ZsckJjsbstsY++u7QqGn4eN7znzZmUq01LjCsoLxKAJBnFpdcKbgdPwYTkE4j6yxskwKnuRg&#10;uXjrzTHR9sF7ag8+EyGEXYIKcu/rREqX5mTQjWxNHLibbQz6AJtM6gYfIdxUchJFsTRYcGjIsaZ1&#10;Tml5+DYKLtdyc44n2N6/Bp96w7vy+BOflHrvd6sZCE+d/xf/ubc6zIfXK68rF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vBbB7BAAAA2gAAAA8AAAAAAAAAAAAAAAAAnwIA&#10;AGRycy9kb3ducmV2LnhtbFBLBQYAAAAABAAEAPcAAACNAwAAAAA=&#10;" filled="t" fillcolor="#727ca3 [3204]">
                  <v:fill opacity="7967f"/>
                  <v:imagedata r:id="rId14" o:title=""/>
                  <v:path arrowok="t"/>
                </v:shape>
                <v:shape id="Рисунок 2" o:spid="_x0000_s1028" type="#_x0000_t75" style="position:absolute;width:104282;height:62775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q/km+AAAA2gAAAA8AAABkcnMvZG93bnJldi54bWxET9uKwjAQfRf8hzDCvmm6got0jWWpKC4o&#10;eNkPGJqxLTaT0kQb/34jCD4ezn2RBdOIO3Wutqzgc5KAIC6srrlU8Hdej+cgnEfW2FgmBQ9ykC2H&#10;gwWm2vZ8pPvJlyKGsEtRQeV9m0rpiooMuoltiSN3sZ1BH2FXSt1hH8NNI6dJ8iUN1hwbKmwpr6i4&#10;nm4mzuhDSY/dbGPD72x7MLnbF6udUh+j8PMNwlPwb/HLvdUKpvC8Ev0gl/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wq/km+AAAA2gAAAA8AAAAAAAAAAAAAAAAAnwIAAGRy&#10;cy9kb3ducmV2LnhtbFBLBQYAAAAABAAEAPcAAACKAwAAAAA=&#10;" filled="t" fillcolor="#727ca3 [3204]">
                  <v:fill opacity="7967f"/>
                  <v:imagedata r:id="rId14" o:title=""/>
                  <v:path arrowok="t"/>
                </v:shape>
              </v:group>
            </w:pict>
          </mc:Fallback>
        </mc:AlternateContent>
      </w:r>
    </w:p>
    <w:p w:rsidR="007C7A24" w:rsidRPr="009C2FE4" w:rsidRDefault="007C7A24" w:rsidP="007C7A24">
      <w:pPr>
        <w:tabs>
          <w:tab w:val="left" w:pos="1500"/>
        </w:tabs>
        <w:rPr>
          <w:rFonts w:ascii="Times New Roman" w:hAnsi="Times New Roman" w:cs="Times New Roman"/>
          <w:sz w:val="30"/>
          <w:szCs w:val="30"/>
        </w:rPr>
      </w:pPr>
      <w:r w:rsidRPr="009C2FE4">
        <w:rPr>
          <w:rFonts w:ascii="Times New Roman" w:hAnsi="Times New Roman" w:cs="Times New Roman"/>
          <w:sz w:val="30"/>
          <w:szCs w:val="30"/>
        </w:rPr>
        <w:t>ОАО «Ак-Марал» предлагает сотрудничество и готово предоставить услуги в качестве дилеров или представителей Ваших компаний в средней Азии и в Казахстане.</w:t>
      </w:r>
    </w:p>
    <w:p w:rsidR="007C7A24" w:rsidRPr="007C7A24" w:rsidRDefault="007C7A24" w:rsidP="007C7A24">
      <w:pPr>
        <w:tabs>
          <w:tab w:val="left" w:pos="1500"/>
        </w:tabs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</w:t>
      </w:r>
      <w:r w:rsidRPr="007C7A24">
        <w:rPr>
          <w:rFonts w:ascii="Times New Roman" w:hAnsi="Times New Roman" w:cs="Times New Roman"/>
          <w:sz w:val="28"/>
          <w:szCs w:val="30"/>
        </w:rPr>
        <w:t>Наша компания расположена в це</w:t>
      </w:r>
      <w:bookmarkStart w:id="0" w:name="_GoBack"/>
      <w:bookmarkEnd w:id="0"/>
      <w:r w:rsidRPr="007C7A24">
        <w:rPr>
          <w:rFonts w:ascii="Times New Roman" w:hAnsi="Times New Roman" w:cs="Times New Roman"/>
          <w:sz w:val="28"/>
          <w:szCs w:val="30"/>
        </w:rPr>
        <w:t>нтре г. Бишкек и является одним из старейших предприятий города и республики, по переработке кожсырья. Площадь, предприятия составляет 4,6 га., имеет производственные площади, открытые площадки, складские и под офисные помещения, также возможен заезд крупногабаритных автомобилей, имеется все коммуникации, такие как городская канализация, линии связи, своя подстанция на 10 Квт. Обеспеченность городской водой, круглосуточная охрана.</w:t>
      </w:r>
    </w:p>
    <w:p w:rsidR="007C7A24" w:rsidRPr="007C7A24" w:rsidRDefault="007C7A24" w:rsidP="007C7A24">
      <w:pPr>
        <w:tabs>
          <w:tab w:val="left" w:pos="1500"/>
        </w:tabs>
        <w:rPr>
          <w:rFonts w:ascii="Times New Roman" w:hAnsi="Times New Roman" w:cs="Times New Roman"/>
          <w:sz w:val="28"/>
          <w:szCs w:val="30"/>
        </w:rPr>
      </w:pPr>
      <w:r w:rsidRPr="007C7A24">
        <w:rPr>
          <w:rFonts w:ascii="Times New Roman" w:hAnsi="Times New Roman" w:cs="Times New Roman"/>
          <w:sz w:val="28"/>
          <w:szCs w:val="30"/>
        </w:rPr>
        <w:t xml:space="preserve">Кроме этого, имеется своя водонапорная башня, скважины глубиной 80 м. </w:t>
      </w:r>
    </w:p>
    <w:p w:rsidR="007C7A24" w:rsidRDefault="007C7A24" w:rsidP="007C7A24">
      <w:pPr>
        <w:tabs>
          <w:tab w:val="left" w:pos="1500"/>
        </w:tabs>
        <w:rPr>
          <w:rFonts w:ascii="Times New Roman" w:hAnsi="Times New Roman" w:cs="Times New Roman"/>
          <w:sz w:val="28"/>
          <w:szCs w:val="30"/>
          <w:lang w:val="ru-RU"/>
        </w:rPr>
      </w:pPr>
      <w:r w:rsidRPr="007C7A24">
        <w:rPr>
          <w:rFonts w:ascii="Times New Roman" w:hAnsi="Times New Roman" w:cs="Times New Roman"/>
          <w:sz w:val="28"/>
          <w:szCs w:val="30"/>
        </w:rPr>
        <w:t>Мы готовы к любой сотрудничеству и ждем ваших предложений.</w:t>
      </w:r>
    </w:p>
    <w:p w:rsidR="00685F4A" w:rsidRPr="00685F4A" w:rsidRDefault="00685F4A" w:rsidP="007C7A24">
      <w:pPr>
        <w:tabs>
          <w:tab w:val="left" w:pos="1500"/>
        </w:tabs>
        <w:rPr>
          <w:rFonts w:ascii="Times New Roman" w:hAnsi="Times New Roman" w:cs="Times New Roman"/>
          <w:sz w:val="28"/>
          <w:szCs w:val="30"/>
          <w:lang w:val="ru-RU"/>
        </w:rPr>
      </w:pPr>
    </w:p>
    <w:p w:rsidR="007C7A24" w:rsidRPr="007C7A24" w:rsidRDefault="007C7A24" w:rsidP="007C7A2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8"/>
        </w:rPr>
      </w:pPr>
      <w:r w:rsidRPr="007C7A24">
        <w:rPr>
          <w:rFonts w:ascii="Times New Roman" w:hAnsi="Times New Roman" w:cs="Times New Roman"/>
          <w:sz w:val="24"/>
          <w:szCs w:val="28"/>
        </w:rPr>
        <w:t xml:space="preserve">Наши контакты: </w:t>
      </w:r>
    </w:p>
    <w:p w:rsidR="007C7A24" w:rsidRPr="007C7A24" w:rsidRDefault="007C7A24" w:rsidP="007C7A2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8"/>
        </w:rPr>
      </w:pPr>
      <w:r w:rsidRPr="007C7A24">
        <w:rPr>
          <w:rFonts w:ascii="Times New Roman" w:hAnsi="Times New Roman" w:cs="Times New Roman"/>
          <w:sz w:val="24"/>
          <w:szCs w:val="28"/>
        </w:rPr>
        <w:t xml:space="preserve">Кыргызская Республика г. Бишкек, </w:t>
      </w:r>
    </w:p>
    <w:p w:rsidR="007C7A24" w:rsidRPr="007C7A24" w:rsidRDefault="007C7A24" w:rsidP="007C7A2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8"/>
        </w:rPr>
      </w:pPr>
      <w:r w:rsidRPr="007C7A24">
        <w:rPr>
          <w:rFonts w:ascii="Times New Roman" w:hAnsi="Times New Roman" w:cs="Times New Roman"/>
          <w:sz w:val="24"/>
          <w:szCs w:val="28"/>
        </w:rPr>
        <w:t xml:space="preserve">ул. Фучика дом 38. </w:t>
      </w:r>
    </w:p>
    <w:p w:rsidR="007C7A24" w:rsidRPr="007C7A24" w:rsidRDefault="007C7A24" w:rsidP="007C7A2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8"/>
        </w:rPr>
      </w:pPr>
      <w:r w:rsidRPr="007C7A24">
        <w:rPr>
          <w:rFonts w:ascii="Times New Roman" w:hAnsi="Times New Roman" w:cs="Times New Roman"/>
          <w:sz w:val="24"/>
          <w:szCs w:val="28"/>
          <w:lang w:val="en-US"/>
        </w:rPr>
        <w:t>E</w:t>
      </w:r>
      <w:r w:rsidRPr="007C7A24">
        <w:rPr>
          <w:rFonts w:ascii="Times New Roman" w:hAnsi="Times New Roman" w:cs="Times New Roman"/>
          <w:sz w:val="24"/>
          <w:szCs w:val="28"/>
        </w:rPr>
        <w:t>-</w:t>
      </w:r>
      <w:r w:rsidRPr="007C7A24">
        <w:rPr>
          <w:rFonts w:ascii="Times New Roman" w:hAnsi="Times New Roman" w:cs="Times New Roman"/>
          <w:sz w:val="24"/>
          <w:szCs w:val="28"/>
          <w:lang w:val="en-US"/>
        </w:rPr>
        <w:t>mail</w:t>
      </w:r>
      <w:r w:rsidRPr="007C7A24">
        <w:rPr>
          <w:rFonts w:ascii="Times New Roman" w:hAnsi="Times New Roman" w:cs="Times New Roman"/>
          <w:sz w:val="24"/>
          <w:szCs w:val="28"/>
        </w:rPr>
        <w:t xml:space="preserve">: </w:t>
      </w:r>
      <w:r w:rsidRPr="007C7A24">
        <w:rPr>
          <w:sz w:val="18"/>
        </w:rPr>
        <w:fldChar w:fldCharType="begin"/>
      </w:r>
      <w:r w:rsidRPr="007C7A24">
        <w:rPr>
          <w:sz w:val="18"/>
        </w:rPr>
        <w:instrText xml:space="preserve"> HYPERLINK "mailto:oao_ak.maral@mail.ru" </w:instrText>
      </w:r>
      <w:r w:rsidRPr="007C7A24">
        <w:rPr>
          <w:sz w:val="18"/>
        </w:rPr>
        <w:fldChar w:fldCharType="separate"/>
      </w:r>
      <w:r w:rsidRPr="007C7A24">
        <w:rPr>
          <w:rStyle w:val="aff"/>
          <w:rFonts w:ascii="Times New Roman" w:hAnsi="Times New Roman" w:cs="Times New Roman"/>
          <w:sz w:val="24"/>
          <w:szCs w:val="28"/>
          <w:lang w:val="en-US"/>
        </w:rPr>
        <w:t>oao</w:t>
      </w:r>
      <w:r w:rsidRPr="007C7A24">
        <w:rPr>
          <w:rStyle w:val="aff"/>
          <w:rFonts w:ascii="Times New Roman" w:hAnsi="Times New Roman" w:cs="Times New Roman"/>
          <w:sz w:val="24"/>
          <w:szCs w:val="28"/>
        </w:rPr>
        <w:t>_</w:t>
      </w:r>
      <w:r w:rsidRPr="007C7A24">
        <w:rPr>
          <w:rStyle w:val="aff"/>
          <w:rFonts w:ascii="Times New Roman" w:hAnsi="Times New Roman" w:cs="Times New Roman"/>
          <w:sz w:val="24"/>
          <w:szCs w:val="28"/>
          <w:lang w:val="en-US"/>
        </w:rPr>
        <w:t>ak</w:t>
      </w:r>
      <w:r w:rsidRPr="007C7A24">
        <w:rPr>
          <w:rStyle w:val="aff"/>
          <w:rFonts w:ascii="Times New Roman" w:hAnsi="Times New Roman" w:cs="Times New Roman"/>
          <w:sz w:val="24"/>
          <w:szCs w:val="28"/>
        </w:rPr>
        <w:t>.</w:t>
      </w:r>
      <w:r w:rsidRPr="007C7A24">
        <w:rPr>
          <w:rStyle w:val="aff"/>
          <w:rFonts w:ascii="Times New Roman" w:hAnsi="Times New Roman" w:cs="Times New Roman"/>
          <w:sz w:val="24"/>
          <w:szCs w:val="28"/>
          <w:lang w:val="en-US"/>
        </w:rPr>
        <w:t>maral</w:t>
      </w:r>
      <w:r w:rsidRPr="007C7A24">
        <w:rPr>
          <w:rStyle w:val="aff"/>
          <w:rFonts w:ascii="Times New Roman" w:hAnsi="Times New Roman" w:cs="Times New Roman"/>
          <w:sz w:val="24"/>
          <w:szCs w:val="28"/>
        </w:rPr>
        <w:t>@</w:t>
      </w:r>
      <w:r w:rsidRPr="007C7A24">
        <w:rPr>
          <w:rStyle w:val="aff"/>
          <w:rFonts w:ascii="Times New Roman" w:hAnsi="Times New Roman" w:cs="Times New Roman"/>
          <w:sz w:val="24"/>
          <w:szCs w:val="28"/>
          <w:lang w:val="en-US"/>
        </w:rPr>
        <w:t>mail</w:t>
      </w:r>
      <w:r w:rsidRPr="007C7A24">
        <w:rPr>
          <w:rStyle w:val="aff"/>
          <w:rFonts w:ascii="Times New Roman" w:hAnsi="Times New Roman" w:cs="Times New Roman"/>
          <w:sz w:val="24"/>
          <w:szCs w:val="28"/>
        </w:rPr>
        <w:t>.</w:t>
      </w:r>
      <w:proofErr w:type="spellStart"/>
      <w:r w:rsidRPr="007C7A24">
        <w:rPr>
          <w:rStyle w:val="aff"/>
          <w:rFonts w:ascii="Times New Roman" w:hAnsi="Times New Roman" w:cs="Times New Roman"/>
          <w:sz w:val="24"/>
          <w:szCs w:val="28"/>
          <w:lang w:val="en-US"/>
        </w:rPr>
        <w:t>ru</w:t>
      </w:r>
      <w:proofErr w:type="spellEnd"/>
      <w:r w:rsidRPr="007C7A24">
        <w:rPr>
          <w:rStyle w:val="aff"/>
          <w:rFonts w:ascii="Times New Roman" w:hAnsi="Times New Roman" w:cs="Times New Roman"/>
          <w:sz w:val="24"/>
          <w:szCs w:val="28"/>
          <w:u w:val="none"/>
          <w:lang w:val="en-US"/>
        </w:rPr>
        <w:fldChar w:fldCharType="end"/>
      </w:r>
      <w:r w:rsidRPr="007C7A24">
        <w:rPr>
          <w:rFonts w:ascii="Times New Roman" w:hAnsi="Times New Roman" w:cs="Times New Roman"/>
          <w:sz w:val="24"/>
          <w:szCs w:val="28"/>
        </w:rPr>
        <w:t xml:space="preserve"> </w:t>
      </w:r>
    </w:p>
    <w:p w:rsidR="007C7A24" w:rsidRPr="007C7A24" w:rsidRDefault="007C7A24" w:rsidP="007C7A2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7C7A24">
        <w:rPr>
          <w:rFonts w:ascii="Times New Roman" w:hAnsi="Times New Roman" w:cs="Times New Roman"/>
          <w:sz w:val="24"/>
          <w:szCs w:val="28"/>
          <w:lang w:val="en-US"/>
        </w:rPr>
        <w:t>ICQ: 659773324</w:t>
      </w:r>
    </w:p>
    <w:p w:rsidR="007C7A24" w:rsidRPr="007C7A24" w:rsidRDefault="007C7A24" w:rsidP="007C7A2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7C7A24">
        <w:rPr>
          <w:rFonts w:ascii="Times New Roman" w:hAnsi="Times New Roman" w:cs="Times New Roman"/>
          <w:sz w:val="24"/>
          <w:szCs w:val="28"/>
          <w:lang w:val="en-US"/>
        </w:rPr>
        <w:t>Skype: jamila-style</w:t>
      </w:r>
    </w:p>
    <w:p w:rsidR="007C7A24" w:rsidRPr="007C7A24" w:rsidRDefault="007C7A24" w:rsidP="007C7A2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7C7A24">
        <w:rPr>
          <w:rFonts w:ascii="Times New Roman" w:hAnsi="Times New Roman" w:cs="Times New Roman"/>
          <w:sz w:val="24"/>
          <w:szCs w:val="28"/>
        </w:rPr>
        <w:t>тел</w:t>
      </w:r>
      <w:r w:rsidRPr="007C7A24">
        <w:rPr>
          <w:rFonts w:ascii="Times New Roman" w:hAnsi="Times New Roman" w:cs="Times New Roman"/>
          <w:sz w:val="24"/>
          <w:szCs w:val="28"/>
          <w:lang w:val="en-US"/>
        </w:rPr>
        <w:t>: +996(312) 64-30-86</w:t>
      </w:r>
    </w:p>
    <w:p w:rsidR="001B07C8" w:rsidRDefault="007C7A24" w:rsidP="007C7A2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8"/>
          <w:lang w:val="ru-RU"/>
        </w:rPr>
      </w:pPr>
      <w:r w:rsidRPr="007C7A24">
        <w:rPr>
          <w:rFonts w:ascii="Times New Roman" w:hAnsi="Times New Roman" w:cs="Times New Roman"/>
          <w:sz w:val="24"/>
          <w:szCs w:val="28"/>
        </w:rPr>
        <w:t>моб. +996(555) 25-22-33</w:t>
      </w:r>
    </w:p>
    <w:p w:rsidR="00685F4A" w:rsidRDefault="00685F4A" w:rsidP="007C7A2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8"/>
          <w:lang w:val="ru-RU"/>
        </w:rPr>
      </w:pPr>
    </w:p>
    <w:p w:rsidR="00685F4A" w:rsidRPr="00685F4A" w:rsidRDefault="00685F4A" w:rsidP="007C7A2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8"/>
          <w:lang w:val="ru-RU"/>
        </w:rPr>
      </w:pPr>
    </w:p>
    <w:sectPr w:rsidR="00685F4A" w:rsidRPr="00685F4A">
      <w:headerReference w:type="even" r:id="rId15"/>
      <w:footerReference w:type="even" r:id="rId16"/>
      <w:footerReference w:type="default" r:id="rId17"/>
      <w:pgSz w:w="12240" w:h="15840" w:code="1"/>
      <w:pgMar w:top="1440" w:right="1440" w:bottom="1440" w:left="1440" w:header="720" w:footer="720" w:gutter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6074" w:rsidRDefault="000E6074">
      <w:pPr>
        <w:spacing w:after="0" w:line="240" w:lineRule="auto"/>
      </w:pPr>
      <w:r>
        <w:separator/>
      </w:r>
    </w:p>
  </w:endnote>
  <w:endnote w:type="continuationSeparator" w:id="0">
    <w:p w:rsidR="000E6074" w:rsidRDefault="000E60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PGothic">
    <w:altName w:val="Meiryo"/>
    <w:panose1 w:val="020B0600070205080204"/>
    <w:charset w:val="80"/>
    <w:family w:val="swiss"/>
    <w:pitch w:val="variable"/>
    <w:sig w:usb0="A00002B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HGMinchoE">
    <w:charset w:val="80"/>
    <w:family w:val="roman"/>
    <w:pitch w:val="fixed"/>
    <w:sig w:usb0="80000281" w:usb1="28C76CF8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7C8" w:rsidRDefault="002A1F23">
    <w:pPr>
      <w:pStyle w:val="affb"/>
    </w:pPr>
    <w:r>
      <w:rPr>
        <w:color w:val="CEDBE6" w:themeColor="accent2" w:themeTint="80"/>
      </w:rPr>
      <w:sym w:font="Wingdings 3" w:char="F07D"/>
    </w:r>
    <w:r>
      <w:rPr>
        <w:lang w:val="ru-RU"/>
      </w:rPr>
      <w:t xml:space="preserve"> Страница </w:t>
    </w:r>
    <w:r>
      <w:fldChar w:fldCharType="begin"/>
    </w:r>
    <w:r>
      <w:instrText>PAGE  \* Arabic  \* MERGEFORMAT</w:instrText>
    </w:r>
    <w:r>
      <w:fldChar w:fldCharType="separate"/>
    </w:r>
    <w:r>
      <w:rPr>
        <w:noProof/>
        <w:lang w:val="ru-RU"/>
      </w:rPr>
      <w:t>4</w:t>
    </w:r>
    <w:r>
      <w:fldChar w:fldCharType="end"/>
    </w:r>
  </w:p>
  <w:p w:rsidR="001B07C8" w:rsidRDefault="001B07C8">
    <w:pPr>
      <w:pStyle w:val="a5"/>
    </w:pPr>
  </w:p>
  <w:p w:rsidR="001B07C8" w:rsidRDefault="001B07C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7C8" w:rsidRDefault="002A1F23">
    <w:pPr>
      <w:pStyle w:val="affe"/>
    </w:pPr>
    <w:r>
      <w:rPr>
        <w:color w:val="CEDBE6" w:themeColor="accent2" w:themeTint="80"/>
      </w:rPr>
      <w:sym w:font="Wingdings 3" w:char="F07D"/>
    </w:r>
    <w:r>
      <w:rPr>
        <w:lang w:val="ru-RU"/>
      </w:rPr>
      <w:t xml:space="preserve"> Страница </w:t>
    </w:r>
    <w:r>
      <w:fldChar w:fldCharType="begin"/>
    </w:r>
    <w:r>
      <w:instrText>PAGE  \* Arabic  \* MERGEFORMAT</w:instrText>
    </w:r>
    <w:r>
      <w:fldChar w:fldCharType="separate"/>
    </w:r>
    <w:r w:rsidR="00EF4FC6" w:rsidRPr="00EF4FC6">
      <w:rPr>
        <w:noProof/>
        <w:lang w:val="ru-RU"/>
      </w:rPr>
      <w:t>2</w:t>
    </w:r>
    <w:r>
      <w:fldChar w:fldCharType="end"/>
    </w:r>
  </w:p>
  <w:p w:rsidR="001B07C8" w:rsidRDefault="001B07C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6074" w:rsidRDefault="000E6074">
      <w:pPr>
        <w:spacing w:after="0" w:line="240" w:lineRule="auto"/>
      </w:pPr>
      <w:r>
        <w:separator/>
      </w:r>
    </w:p>
  </w:footnote>
  <w:footnote w:type="continuationSeparator" w:id="0">
    <w:p w:rsidR="000E6074" w:rsidRDefault="000E60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7C8" w:rsidRDefault="002A1F23">
    <w:pPr>
      <w:pStyle w:val="affc"/>
      <w:jc w:val="right"/>
    </w:pPr>
    <w:r>
      <w:rPr>
        <w:color w:val="CEDBE6" w:themeColor="accent2" w:themeTint="80"/>
      </w:rPr>
      <w:sym w:font="Wingdings 3" w:char="F07D"/>
    </w:r>
    <w:r>
      <w:t xml:space="preserve"> </w:t>
    </w:r>
  </w:p>
  <w:p w:rsidR="001B07C8" w:rsidRDefault="001B07C8">
    <w:pPr>
      <w:pStyle w:val="afd"/>
    </w:pPr>
  </w:p>
  <w:p w:rsidR="001B07C8" w:rsidRDefault="001B07C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472097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A9C08A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540CA50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9F60B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3F0C434A"/>
    <w:lvl w:ilvl="0">
      <w:start w:val="1"/>
      <w:numFmt w:val="bullet"/>
      <w:pStyle w:val="5"/>
      <w:lvlText w:val=""/>
      <w:lvlJc w:val="left"/>
      <w:pPr>
        <w:ind w:left="1800" w:hanging="360"/>
      </w:pPr>
      <w:rPr>
        <w:rFonts w:ascii="Symbol" w:hAnsi="Symbol" w:hint="default"/>
        <w:color w:val="9FB8CD" w:themeColor="accent2"/>
      </w:rPr>
    </w:lvl>
  </w:abstractNum>
  <w:abstractNum w:abstractNumId="5">
    <w:nsid w:val="FFFFFF81"/>
    <w:multiLevelType w:val="singleLevel"/>
    <w:tmpl w:val="78B8BCEC"/>
    <w:lvl w:ilvl="0">
      <w:start w:val="1"/>
      <w:numFmt w:val="bullet"/>
      <w:pStyle w:val="4"/>
      <w:lvlText w:val=""/>
      <w:lvlJc w:val="left"/>
      <w:pPr>
        <w:ind w:left="1440" w:hanging="360"/>
      </w:pPr>
      <w:rPr>
        <w:rFonts w:ascii="Symbol" w:hAnsi="Symbol" w:hint="default"/>
        <w:outline w:val="0"/>
        <w:emboss w:val="0"/>
        <w:imprint w:val="0"/>
        <w:color w:val="628BAD" w:themeColor="accent2" w:themeShade="BF"/>
      </w:rPr>
    </w:lvl>
  </w:abstractNum>
  <w:abstractNum w:abstractNumId="6">
    <w:nsid w:val="FFFFFF82"/>
    <w:multiLevelType w:val="singleLevel"/>
    <w:tmpl w:val="3D9E3420"/>
    <w:lvl w:ilvl="0">
      <w:start w:val="1"/>
      <w:numFmt w:val="bullet"/>
      <w:pStyle w:val="3"/>
      <w:lvlText w:val=""/>
      <w:lvlJc w:val="left"/>
      <w:pPr>
        <w:ind w:left="1080" w:hanging="360"/>
      </w:pPr>
      <w:rPr>
        <w:rFonts w:ascii="Wingdings 3" w:hAnsi="Wingdings 3" w:hint="default"/>
        <w:color w:val="808080" w:themeColor="background1" w:themeShade="80"/>
      </w:rPr>
    </w:lvl>
  </w:abstractNum>
  <w:abstractNum w:abstractNumId="7">
    <w:nsid w:val="FFFFFF83"/>
    <w:multiLevelType w:val="singleLevel"/>
    <w:tmpl w:val="5B846FA6"/>
    <w:lvl w:ilvl="0">
      <w:start w:val="1"/>
      <w:numFmt w:val="bullet"/>
      <w:pStyle w:val="2"/>
      <w:lvlText w:val=""/>
      <w:lvlJc w:val="left"/>
      <w:pPr>
        <w:ind w:left="720" w:hanging="360"/>
      </w:pPr>
      <w:rPr>
        <w:rFonts w:ascii="Wingdings 3" w:hAnsi="Wingdings 3" w:hint="default"/>
        <w:color w:val="9FB8CD" w:themeColor="accent2"/>
      </w:rPr>
    </w:lvl>
  </w:abstractNum>
  <w:abstractNum w:abstractNumId="8">
    <w:nsid w:val="FFFFFF88"/>
    <w:multiLevelType w:val="singleLevel"/>
    <w:tmpl w:val="0AF482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C7CAEF2"/>
    <w:lvl w:ilvl="0">
      <w:start w:val="1"/>
      <w:numFmt w:val="bullet"/>
      <w:pStyle w:val="a"/>
      <w:lvlText w:val=""/>
      <w:lvlJc w:val="left"/>
      <w:pPr>
        <w:ind w:left="360" w:hanging="360"/>
      </w:pPr>
      <w:rPr>
        <w:rFonts w:ascii="Wingdings 3" w:hAnsi="Wingdings 3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628BAD" w:themeColor="accent2" w:themeShade="BF"/>
        <w:vertAlign w:val="baseline"/>
      </w:rPr>
    </w:lvl>
  </w:abstractNum>
  <w:num w:numId="1">
    <w:abstractNumId w:val="9"/>
  </w:num>
  <w:num w:numId="2">
    <w:abstractNumId w:val="9"/>
  </w:num>
  <w:num w:numId="3">
    <w:abstractNumId w:val="7"/>
  </w:num>
  <w:num w:numId="4">
    <w:abstractNumId w:val="7"/>
  </w:num>
  <w:num w:numId="5">
    <w:abstractNumId w:val="6"/>
  </w:num>
  <w:num w:numId="6">
    <w:abstractNumId w:val="6"/>
  </w:num>
  <w:num w:numId="7">
    <w:abstractNumId w:val="5"/>
  </w:num>
  <w:num w:numId="8">
    <w:abstractNumId w:val="5"/>
  </w:num>
  <w:num w:numId="9">
    <w:abstractNumId w:val="4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9"/>
  </w:num>
  <w:num w:numId="27">
    <w:abstractNumId w:val="7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removeDateAndTime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EDB"/>
    <w:rsid w:val="0007590C"/>
    <w:rsid w:val="000E6074"/>
    <w:rsid w:val="001B07C8"/>
    <w:rsid w:val="00265EDB"/>
    <w:rsid w:val="002A1F23"/>
    <w:rsid w:val="00685F4A"/>
    <w:rsid w:val="007C7A24"/>
    <w:rsid w:val="00811491"/>
    <w:rsid w:val="00A109B8"/>
    <w:rsid w:val="00D704DB"/>
    <w:rsid w:val="00EF4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Bullet" w:uiPriority="36" w:qFormat="1"/>
    <w:lsdException w:name="List Bullet 2" w:uiPriority="36" w:qFormat="1"/>
    <w:lsdException w:name="List Bullet 3" w:uiPriority="36" w:qFormat="1"/>
    <w:lsdException w:name="List Bullet 4" w:uiPriority="36"/>
    <w:lsdException w:name="List Bullet 5" w:uiPriority="36"/>
    <w:lsdException w:name="Title" w:semiHidden="0" w:uiPriority="10" w:unhideWhenUsed="0" w:qFormat="1"/>
    <w:lsdException w:name="Closing" w:uiPriority="7" w:qFormat="1"/>
    <w:lsdException w:name="Default Paragraph Font" w:uiPriority="1"/>
    <w:lsdException w:name="Subtitle" w:semiHidden="0" w:uiPriority="11" w:unhideWhenUsed="0" w:qFormat="1"/>
    <w:lsdException w:name="Salutation" w:uiPriority="6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 w:qFormat="1"/>
    <w:lsdException w:name="Placeholder Text" w:unhideWhenUsed="0"/>
    <w:lsdException w:name="No Spacing" w:semiHidden="0" w:unhideWhenUsed="0" w:qFormat="1"/>
    <w:lsdException w:name="Light Shading" w:semiHidden="0" w:uiPriority="40" w:unhideWhenUsed="0"/>
    <w:lsdException w:name="Light List" w:semiHidden="0" w:uiPriority="40" w:unhideWhenUsed="0"/>
    <w:lsdException w:name="Light Grid" w:semiHidden="0" w:uiPriority="40" w:unhideWhenUsed="0"/>
    <w:lsdException w:name="Medium Shading 1" w:semiHidden="0" w:uiPriority="40" w:unhideWhenUsed="0"/>
    <w:lsdException w:name="Medium Shading 2" w:semiHidden="0" w:uiPriority="40" w:unhideWhenUsed="0"/>
    <w:lsdException w:name="Medium List 1" w:semiHidden="0" w:uiPriority="40" w:unhideWhenUsed="0"/>
    <w:lsdException w:name="Medium List 2" w:semiHidden="0" w:uiPriority="40" w:unhideWhenUsed="0"/>
    <w:lsdException w:name="Medium Grid 1" w:semiHidden="0" w:uiPriority="40" w:unhideWhenUsed="0"/>
    <w:lsdException w:name="Medium Grid 2" w:semiHidden="0" w:uiPriority="40" w:unhideWhenUsed="0"/>
    <w:lsdException w:name="Medium Grid 3" w:semiHidden="0" w:uiPriority="40" w:unhideWhenUsed="0"/>
    <w:lsdException w:name="Dark List" w:semiHidden="0" w:uiPriority="40" w:unhideWhenUsed="0"/>
    <w:lsdException w:name="Colorful Shading" w:semiHidden="0" w:uiPriority="40" w:unhideWhenUsed="0"/>
    <w:lsdException w:name="Colorful List" w:semiHidden="0" w:uiPriority="40" w:unhideWhenUsed="0"/>
    <w:lsdException w:name="Colorful Grid" w:semiHidden="0" w:uiPriority="40" w:unhideWhenUsed="0"/>
    <w:lsdException w:name="Light Shading Accent 1" w:semiHidden="0" w:uiPriority="41" w:unhideWhenUsed="0"/>
    <w:lsdException w:name="Light List Accent 1" w:semiHidden="0" w:uiPriority="41" w:unhideWhenUsed="0"/>
    <w:lsdException w:name="Light Grid Accent 1" w:semiHidden="0" w:uiPriority="41" w:unhideWhenUsed="0"/>
    <w:lsdException w:name="Medium Shading 1 Accent 1" w:semiHidden="0" w:uiPriority="41" w:unhideWhenUsed="0"/>
    <w:lsdException w:name="Medium Shading 2 Accent 1" w:semiHidden="0" w:uiPriority="41" w:unhideWhenUsed="0"/>
    <w:lsdException w:name="Medium List 1 Accent 1" w:semiHidden="0" w:uiPriority="41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Pr>
      <w:sz w:val="20"/>
    </w:rPr>
  </w:style>
  <w:style w:type="paragraph" w:styleId="1">
    <w:name w:val="heading 1"/>
    <w:basedOn w:val="a0"/>
    <w:next w:val="a0"/>
    <w:link w:val="10"/>
    <w:uiPriority w:val="9"/>
    <w:semiHidden/>
    <w:unhideWhenUsed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4D5676" w:themeColor="accent1" w:themeShade="B5"/>
      <w:sz w:val="28"/>
      <w:szCs w:val="28"/>
    </w:rPr>
  </w:style>
  <w:style w:type="paragraph" w:styleId="20">
    <w:name w:val="heading 2"/>
    <w:basedOn w:val="a0"/>
    <w:next w:val="a0"/>
    <w:link w:val="21"/>
    <w:uiPriority w:val="9"/>
    <w:semiHidden/>
    <w:unhideWhenUsed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27CA3" w:themeColor="accent1"/>
      <w:sz w:val="26"/>
      <w:szCs w:val="26"/>
    </w:rPr>
  </w:style>
  <w:style w:type="paragraph" w:styleId="30">
    <w:name w:val="heading 3"/>
    <w:basedOn w:val="a0"/>
    <w:next w:val="a0"/>
    <w:link w:val="31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27CA3" w:themeColor="accent1"/>
      <w:sz w:val="22"/>
    </w:rPr>
  </w:style>
  <w:style w:type="paragraph" w:styleId="40">
    <w:name w:val="heading 4"/>
    <w:basedOn w:val="a0"/>
    <w:next w:val="a0"/>
    <w:link w:val="41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27CA3" w:themeColor="accent1"/>
      <w:sz w:val="22"/>
    </w:rPr>
  </w:style>
  <w:style w:type="paragraph" w:styleId="50">
    <w:name w:val="heading 5"/>
    <w:basedOn w:val="a0"/>
    <w:next w:val="a0"/>
    <w:link w:val="51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363C53" w:themeColor="accent1" w:themeShade="7F"/>
      <w:sz w:val="22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63C53" w:themeColor="accent1" w:themeShade="7F"/>
      <w:sz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0"/>
    <w:link w:val="a6"/>
    <w:uiPriority w:val="99"/>
    <w:unhideWhenUsed/>
    <w:pPr>
      <w:tabs>
        <w:tab w:val="center" w:pos="4320"/>
        <w:tab w:val="right" w:pos="8640"/>
      </w:tabs>
    </w:pPr>
  </w:style>
  <w:style w:type="character" w:customStyle="1" w:styleId="a6">
    <w:name w:val="Нижний колонтитул Знак"/>
    <w:basedOn w:val="a1"/>
    <w:link w:val="a5"/>
    <w:uiPriority w:val="99"/>
    <w:rPr>
      <w:sz w:val="20"/>
    </w:rPr>
  </w:style>
  <w:style w:type="paragraph" w:styleId="a7">
    <w:name w:val="No Spacing"/>
    <w:basedOn w:val="a0"/>
    <w:link w:val="a8"/>
    <w:uiPriority w:val="99"/>
    <w:qFormat/>
    <w:pPr>
      <w:spacing w:after="0" w:line="240" w:lineRule="auto"/>
    </w:pPr>
  </w:style>
  <w:style w:type="character" w:customStyle="1" w:styleId="a8">
    <w:name w:val="Без интервала Знак"/>
    <w:basedOn w:val="a1"/>
    <w:link w:val="a7"/>
    <w:uiPriority w:val="99"/>
    <w:rPr>
      <w:sz w:val="20"/>
    </w:rPr>
  </w:style>
  <w:style w:type="paragraph" w:styleId="a9">
    <w:name w:val="Closing"/>
    <w:basedOn w:val="a0"/>
    <w:link w:val="aa"/>
    <w:uiPriority w:val="7"/>
    <w:unhideWhenUsed/>
    <w:qFormat/>
    <w:pPr>
      <w:spacing w:before="240" w:after="0"/>
      <w:ind w:right="4320"/>
    </w:pPr>
    <w:rPr>
      <w:sz w:val="22"/>
    </w:rPr>
  </w:style>
  <w:style w:type="character" w:customStyle="1" w:styleId="aa">
    <w:name w:val="Прощание Знак"/>
    <w:basedOn w:val="a1"/>
    <w:link w:val="a9"/>
    <w:uiPriority w:val="7"/>
  </w:style>
  <w:style w:type="paragraph" w:customStyle="1" w:styleId="ab">
    <w:name w:val="Адрес получателя"/>
    <w:basedOn w:val="a7"/>
    <w:link w:val="ac"/>
    <w:uiPriority w:val="5"/>
    <w:qFormat/>
    <w:pPr>
      <w:spacing w:before="200" w:after="200" w:line="276" w:lineRule="auto"/>
      <w:contextualSpacing/>
    </w:pPr>
    <w:rPr>
      <w:rFonts w:asciiTheme="majorHAnsi" w:hAnsiTheme="majorHAnsi"/>
      <w:color w:val="9FB8CD" w:themeColor="accent2"/>
      <w:sz w:val="18"/>
    </w:rPr>
  </w:style>
  <w:style w:type="paragraph" w:styleId="ad">
    <w:name w:val="Salutation"/>
    <w:basedOn w:val="a0"/>
    <w:next w:val="a0"/>
    <w:link w:val="ae"/>
    <w:uiPriority w:val="6"/>
    <w:unhideWhenUsed/>
    <w:qFormat/>
    <w:pPr>
      <w:spacing w:before="400" w:after="320" w:line="240" w:lineRule="auto"/>
    </w:pPr>
    <w:rPr>
      <w:b/>
      <w:sz w:val="22"/>
    </w:rPr>
  </w:style>
  <w:style w:type="character" w:customStyle="1" w:styleId="ae">
    <w:name w:val="Приветствие Знак"/>
    <w:basedOn w:val="a1"/>
    <w:link w:val="ad"/>
    <w:uiPriority w:val="6"/>
    <w:rPr>
      <w:b/>
    </w:rPr>
  </w:style>
  <w:style w:type="paragraph" w:customStyle="1" w:styleId="af">
    <w:name w:val="Обратный адрес"/>
    <w:basedOn w:val="a7"/>
    <w:link w:val="af0"/>
    <w:uiPriority w:val="3"/>
    <w:qFormat/>
    <w:pPr>
      <w:spacing w:before="200" w:after="200" w:line="276" w:lineRule="auto"/>
      <w:contextualSpacing/>
      <w:jc w:val="right"/>
    </w:pPr>
    <w:rPr>
      <w:rFonts w:asciiTheme="majorHAnsi" w:hAnsiTheme="majorHAnsi"/>
      <w:color w:val="9FB8CD" w:themeColor="accent2"/>
      <w:sz w:val="18"/>
      <w:szCs w:val="18"/>
    </w:rPr>
  </w:style>
  <w:style w:type="paragraph" w:customStyle="1" w:styleId="af1">
    <w:name w:val="Имя получателя"/>
    <w:basedOn w:val="ab"/>
    <w:link w:val="af2"/>
    <w:uiPriority w:val="4"/>
    <w:qFormat/>
    <w:pPr>
      <w:spacing w:before="80"/>
    </w:pPr>
    <w:rPr>
      <w:b/>
      <w:color w:val="525A7D" w:themeColor="accent1" w:themeShade="BF"/>
      <w:sz w:val="20"/>
    </w:rPr>
  </w:style>
  <w:style w:type="paragraph" w:customStyle="1" w:styleId="af3">
    <w:name w:val="Имя отправителя"/>
    <w:basedOn w:val="af"/>
    <w:link w:val="af4"/>
    <w:uiPriority w:val="2"/>
    <w:qFormat/>
    <w:rPr>
      <w:b/>
      <w:color w:val="525A7D" w:themeColor="accent1" w:themeShade="BF"/>
      <w:sz w:val="20"/>
    </w:rPr>
  </w:style>
  <w:style w:type="character" w:customStyle="1" w:styleId="af0">
    <w:name w:val="Адрес отправителя (знак)"/>
    <w:basedOn w:val="a8"/>
    <w:link w:val="af"/>
    <w:uiPriority w:val="3"/>
    <w:rPr>
      <w:rFonts w:asciiTheme="majorHAnsi" w:hAnsiTheme="majorHAnsi"/>
      <w:color w:val="9FB8CD" w:themeColor="accent2"/>
      <w:sz w:val="18"/>
      <w:szCs w:val="18"/>
    </w:rPr>
  </w:style>
  <w:style w:type="character" w:customStyle="1" w:styleId="af4">
    <w:name w:val="Имя отправителя (знак)"/>
    <w:basedOn w:val="af0"/>
    <w:link w:val="af3"/>
    <w:uiPriority w:val="2"/>
    <w:rPr>
      <w:rFonts w:asciiTheme="majorHAnsi" w:hAnsiTheme="majorHAnsi"/>
      <w:b/>
      <w:color w:val="525A7D" w:themeColor="accent1" w:themeShade="BF"/>
      <w:sz w:val="20"/>
      <w:szCs w:val="18"/>
    </w:rPr>
  </w:style>
  <w:style w:type="character" w:customStyle="1" w:styleId="ac">
    <w:name w:val="Адрес получателя (знак)"/>
    <w:basedOn w:val="a8"/>
    <w:link w:val="ab"/>
    <w:uiPriority w:val="5"/>
    <w:rPr>
      <w:rFonts w:asciiTheme="majorHAnsi" w:hAnsiTheme="majorHAnsi"/>
      <w:color w:val="9FB8CD" w:themeColor="accent2"/>
      <w:sz w:val="18"/>
    </w:rPr>
  </w:style>
  <w:style w:type="character" w:customStyle="1" w:styleId="af2">
    <w:name w:val="Имя получателя (знак)"/>
    <w:basedOn w:val="ac"/>
    <w:link w:val="af1"/>
    <w:uiPriority w:val="4"/>
    <w:rPr>
      <w:rFonts w:asciiTheme="majorHAnsi" w:hAnsiTheme="majorHAnsi"/>
      <w:b/>
      <w:color w:val="525A7D" w:themeColor="accent1" w:themeShade="BF"/>
      <w:sz w:val="20"/>
    </w:rPr>
  </w:style>
  <w:style w:type="paragraph" w:customStyle="1" w:styleId="af5">
    <w:name w:val="Имя отправителя (в подписи)"/>
    <w:basedOn w:val="a7"/>
    <w:uiPriority w:val="7"/>
    <w:pPr>
      <w:pBdr>
        <w:top w:val="single" w:sz="4" w:space="1" w:color="727CA3" w:themeColor="accent1"/>
      </w:pBdr>
      <w:ind w:right="4320"/>
    </w:pPr>
    <w:rPr>
      <w:b/>
      <w:color w:val="727CA3" w:themeColor="accent1"/>
    </w:rPr>
  </w:style>
  <w:style w:type="paragraph" w:styleId="af6">
    <w:name w:val="Signature"/>
    <w:basedOn w:val="a0"/>
    <w:link w:val="af7"/>
    <w:uiPriority w:val="99"/>
    <w:unhideWhenUsed/>
    <w:pPr>
      <w:spacing w:after="0" w:line="240" w:lineRule="auto"/>
    </w:pPr>
  </w:style>
  <w:style w:type="character" w:customStyle="1" w:styleId="af7">
    <w:name w:val="Подпись Знак"/>
    <w:basedOn w:val="a1"/>
    <w:link w:val="af6"/>
    <w:uiPriority w:val="99"/>
    <w:rPr>
      <w:sz w:val="20"/>
    </w:rPr>
  </w:style>
  <w:style w:type="paragraph" w:styleId="af8">
    <w:name w:val="Balloon Text"/>
    <w:basedOn w:val="a0"/>
    <w:link w:val="af9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1"/>
    <w:link w:val="af8"/>
    <w:uiPriority w:val="99"/>
    <w:semiHidden/>
    <w:rPr>
      <w:rFonts w:ascii="Tahoma" w:hAnsi="Tahoma" w:cs="Tahoma"/>
      <w:sz w:val="16"/>
      <w:szCs w:val="16"/>
    </w:rPr>
  </w:style>
  <w:style w:type="character" w:styleId="afa">
    <w:name w:val="Book Title"/>
    <w:basedOn w:val="a1"/>
    <w:uiPriority w:val="33"/>
    <w:qFormat/>
    <w:rPr>
      <w:i/>
      <w:iCs/>
      <w:smallCaps/>
      <w:spacing w:val="5"/>
    </w:rPr>
  </w:style>
  <w:style w:type="paragraph" w:styleId="afb">
    <w:name w:val="caption"/>
    <w:basedOn w:val="a0"/>
    <w:next w:val="a0"/>
    <w:uiPriority w:val="35"/>
    <w:semiHidden/>
    <w:unhideWhenUsed/>
    <w:qFormat/>
    <w:pPr>
      <w:spacing w:line="240" w:lineRule="auto"/>
    </w:pPr>
    <w:rPr>
      <w:b/>
      <w:bCs/>
      <w:color w:val="727CA3" w:themeColor="accent1"/>
      <w:sz w:val="18"/>
      <w:szCs w:val="18"/>
    </w:rPr>
  </w:style>
  <w:style w:type="character" w:styleId="afc">
    <w:name w:val="Emphasis"/>
    <w:uiPriority w:val="20"/>
    <w:qFormat/>
    <w:rPr>
      <w:b/>
      <w:bCs/>
      <w:i/>
      <w:iCs/>
      <w:spacing w:val="10"/>
    </w:rPr>
  </w:style>
  <w:style w:type="paragraph" w:styleId="afd">
    <w:name w:val="header"/>
    <w:basedOn w:val="a0"/>
    <w:link w:val="afe"/>
    <w:uiPriority w:val="99"/>
    <w:unhideWhenUsed/>
    <w:pPr>
      <w:tabs>
        <w:tab w:val="center" w:pos="4320"/>
        <w:tab w:val="right" w:pos="8640"/>
      </w:tabs>
    </w:pPr>
  </w:style>
  <w:style w:type="character" w:customStyle="1" w:styleId="afe">
    <w:name w:val="Верхний колонтитул Знак"/>
    <w:basedOn w:val="a1"/>
    <w:link w:val="afd"/>
    <w:uiPriority w:val="99"/>
    <w:rPr>
      <w:sz w:val="20"/>
    </w:rPr>
  </w:style>
  <w:style w:type="character" w:customStyle="1" w:styleId="10">
    <w:name w:val="Заголовок 1 Знак"/>
    <w:basedOn w:val="a1"/>
    <w:link w:val="1"/>
    <w:uiPriority w:val="9"/>
    <w:semiHidden/>
    <w:rPr>
      <w:rFonts w:asciiTheme="majorHAnsi" w:eastAsiaTheme="majorEastAsia" w:hAnsiTheme="majorHAnsi" w:cstheme="majorBidi"/>
      <w:b/>
      <w:bCs/>
      <w:color w:val="4D5676" w:themeColor="accent1" w:themeShade="B5"/>
      <w:sz w:val="28"/>
      <w:szCs w:val="28"/>
    </w:rPr>
  </w:style>
  <w:style w:type="character" w:customStyle="1" w:styleId="21">
    <w:name w:val="Заголовок 2 Знак"/>
    <w:basedOn w:val="a1"/>
    <w:link w:val="20"/>
    <w:uiPriority w:val="9"/>
    <w:semiHidden/>
    <w:rPr>
      <w:rFonts w:asciiTheme="majorHAnsi" w:eastAsiaTheme="majorEastAsia" w:hAnsiTheme="majorHAnsi" w:cstheme="majorBidi"/>
      <w:b/>
      <w:bCs/>
      <w:color w:val="727CA3" w:themeColor="accent1"/>
      <w:sz w:val="26"/>
      <w:szCs w:val="26"/>
    </w:rPr>
  </w:style>
  <w:style w:type="character" w:customStyle="1" w:styleId="31">
    <w:name w:val="Заголовок 3 Знак"/>
    <w:basedOn w:val="a1"/>
    <w:link w:val="30"/>
    <w:uiPriority w:val="9"/>
    <w:semiHidden/>
    <w:rPr>
      <w:rFonts w:asciiTheme="majorHAnsi" w:eastAsiaTheme="majorEastAsia" w:hAnsiTheme="majorHAnsi" w:cstheme="majorBidi"/>
      <w:b/>
      <w:bCs/>
      <w:color w:val="727CA3" w:themeColor="accent1"/>
    </w:rPr>
  </w:style>
  <w:style w:type="character" w:customStyle="1" w:styleId="41">
    <w:name w:val="Заголовок 4 Знак"/>
    <w:basedOn w:val="a1"/>
    <w:link w:val="40"/>
    <w:uiPriority w:val="9"/>
    <w:semiHidden/>
    <w:rPr>
      <w:rFonts w:asciiTheme="majorHAnsi" w:eastAsiaTheme="majorEastAsia" w:hAnsiTheme="majorHAnsi" w:cstheme="majorBidi"/>
      <w:b/>
      <w:bCs/>
      <w:i/>
      <w:iCs/>
      <w:color w:val="727CA3" w:themeColor="accent1"/>
    </w:rPr>
  </w:style>
  <w:style w:type="character" w:customStyle="1" w:styleId="51">
    <w:name w:val="Заголовок 5 Знак"/>
    <w:basedOn w:val="a1"/>
    <w:link w:val="50"/>
    <w:uiPriority w:val="9"/>
    <w:semiHidden/>
    <w:rPr>
      <w:rFonts w:asciiTheme="majorHAnsi" w:eastAsiaTheme="majorEastAsia" w:hAnsiTheme="majorHAnsi" w:cstheme="majorBidi"/>
      <w:color w:val="363C53" w:themeColor="accent1" w:themeShade="7F"/>
    </w:rPr>
  </w:style>
  <w:style w:type="character" w:customStyle="1" w:styleId="60">
    <w:name w:val="Заголовок 6 Знак"/>
    <w:basedOn w:val="a1"/>
    <w:link w:val="6"/>
    <w:uiPriority w:val="9"/>
    <w:semiHidden/>
    <w:rPr>
      <w:rFonts w:asciiTheme="majorHAnsi" w:eastAsiaTheme="majorEastAsia" w:hAnsiTheme="majorHAnsi" w:cstheme="majorBidi"/>
      <w:i/>
      <w:iCs/>
      <w:color w:val="363C53" w:themeColor="accent1" w:themeShade="7F"/>
    </w:rPr>
  </w:style>
  <w:style w:type="character" w:customStyle="1" w:styleId="70">
    <w:name w:val="Заголовок 7 Знак"/>
    <w:basedOn w:val="a1"/>
    <w:link w:val="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ff">
    <w:name w:val="Hyperlink"/>
    <w:basedOn w:val="a1"/>
    <w:uiPriority w:val="99"/>
    <w:unhideWhenUsed/>
    <w:rPr>
      <w:color w:val="B292CA" w:themeColor="hyperlink"/>
      <w:u w:val="single"/>
    </w:rPr>
  </w:style>
  <w:style w:type="character" w:styleId="aff0">
    <w:name w:val="Intense Emphasis"/>
    <w:basedOn w:val="a1"/>
    <w:uiPriority w:val="21"/>
    <w:qFormat/>
    <w:rPr>
      <w:b/>
      <w:bCs/>
      <w:i/>
      <w:iCs/>
      <w:smallCaps/>
      <w:color w:val="727CA3" w:themeColor="accent1"/>
    </w:rPr>
  </w:style>
  <w:style w:type="paragraph" w:styleId="aff1">
    <w:name w:val="Intense Quote"/>
    <w:basedOn w:val="a0"/>
    <w:next w:val="a0"/>
    <w:link w:val="aff2"/>
    <w:uiPriority w:val="30"/>
    <w:qFormat/>
    <w:pPr>
      <w:pBdr>
        <w:bottom w:val="single" w:sz="4" w:space="4" w:color="727CA3" w:themeColor="accent1"/>
      </w:pBdr>
      <w:spacing w:before="320" w:after="480"/>
      <w:ind w:left="936" w:right="936"/>
    </w:pPr>
    <w:rPr>
      <w:b/>
      <w:bCs/>
      <w:i/>
      <w:iCs/>
      <w:color w:val="727CA3" w:themeColor="accent1"/>
      <w:sz w:val="22"/>
    </w:rPr>
  </w:style>
  <w:style w:type="character" w:customStyle="1" w:styleId="aff2">
    <w:name w:val="Выделенная цитата Знак"/>
    <w:basedOn w:val="a1"/>
    <w:link w:val="aff1"/>
    <w:uiPriority w:val="30"/>
    <w:rPr>
      <w:b/>
      <w:bCs/>
      <w:i/>
      <w:iCs/>
      <w:color w:val="727CA3" w:themeColor="accent1"/>
    </w:rPr>
  </w:style>
  <w:style w:type="character" w:styleId="aff3">
    <w:name w:val="Intense Reference"/>
    <w:basedOn w:val="a1"/>
    <w:uiPriority w:val="32"/>
    <w:qFormat/>
    <w:rPr>
      <w:smallCaps/>
      <w:spacing w:val="5"/>
      <w:u w:val="single"/>
    </w:rPr>
  </w:style>
  <w:style w:type="table" w:customStyle="1" w:styleId="B2LightShadingAccent2">
    <w:name w:val="B2 Light Shading Accent 2"/>
    <w:basedOn w:val="a2"/>
    <w:uiPriority w:val="42"/>
    <w:pPr>
      <w:spacing w:after="0" w:line="240" w:lineRule="auto"/>
    </w:pPr>
    <w:rPr>
      <w:rFonts w:ascii="Arial" w:hAnsi="Arial"/>
      <w:color w:val="628BAD" w:themeColor="accent2" w:themeShade="BF"/>
    </w:rPr>
    <w:tblPr>
      <w:tblStyleRowBandSize w:val="1"/>
      <w:tblStyleColBandSize w:val="1"/>
      <w:tblInd w:w="0" w:type="dxa"/>
      <w:tblBorders>
        <w:top w:val="single" w:sz="8" w:space="0" w:color="9FB8CD" w:themeColor="accent2"/>
        <w:bottom w:val="single" w:sz="8" w:space="0" w:color="9FB8C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628BAD" w:themeColor="accent2" w:themeShade="BF"/>
      </w:rPr>
      <w:tblPr/>
      <w:tcPr>
        <w:tcBorders>
          <w:top w:val="single" w:sz="8" w:space="0" w:color="9FB8CD" w:themeColor="accent2"/>
          <w:left w:val="nil"/>
          <w:bottom w:val="single" w:sz="8" w:space="0" w:color="9FB8CD" w:themeColor="accent2"/>
          <w:right w:val="nil"/>
          <w:insideH w:val="nil"/>
          <w:insideV w:val="nil"/>
        </w:tcBorders>
      </w:tcPr>
    </w:tblStylePr>
    <w:tblStylePr w:type="lastRow">
      <w:rPr>
        <w:b/>
        <w:bCs/>
        <w:color w:val="628BAD" w:themeColor="accent2" w:themeShade="BF"/>
      </w:rPr>
      <w:tblPr/>
      <w:tcPr>
        <w:tcBorders>
          <w:top w:val="single" w:sz="8" w:space="0" w:color="9FB8CD" w:themeColor="accent2"/>
          <w:left w:val="nil"/>
          <w:bottom w:val="single" w:sz="8" w:space="0" w:color="9FB8CD" w:themeColor="accent2"/>
          <w:right w:val="nil"/>
          <w:insideH w:val="nil"/>
          <w:insideV w:val="nil"/>
        </w:tcBorders>
      </w:tcPr>
    </w:tblStylePr>
    <w:tblStylePr w:type="firstCol">
      <w:rPr>
        <w:b/>
        <w:bCs/>
        <w:color w:val="628BAD" w:themeColor="accent2" w:themeShade="BF"/>
      </w:rPr>
    </w:tblStylePr>
    <w:tblStylePr w:type="lastCol">
      <w:rPr>
        <w:b/>
        <w:bCs/>
        <w:color w:val="628BAD" w:themeColor="accent2" w:themeShade="BF"/>
      </w:rPr>
    </w:tblStylePr>
    <w:tblStylePr w:type="band1Vert">
      <w:tblPr/>
      <w:tcPr>
        <w:tcBorders>
          <w:top w:val="single" w:sz="8" w:space="0" w:color="9FB8CD" w:themeColor="accent2"/>
          <w:left w:val="nil"/>
          <w:bottom w:val="single" w:sz="8" w:space="0" w:color="9FB8CD" w:themeColor="accent2"/>
          <w:right w:val="nil"/>
          <w:insideH w:val="nil"/>
          <w:insideV w:val="nil"/>
        </w:tcBorders>
        <w:shd w:val="clear" w:color="auto" w:fill="E7EDF2" w:themeFill="accent2" w:themeFillTint="3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DF2" w:themeFill="accent2" w:themeFillTint="3F"/>
      </w:tcPr>
    </w:tblStylePr>
  </w:style>
  <w:style w:type="paragraph" w:styleId="a">
    <w:name w:val="List Bullet"/>
    <w:basedOn w:val="a0"/>
    <w:uiPriority w:val="36"/>
    <w:unhideWhenUsed/>
    <w:qFormat/>
    <w:pPr>
      <w:numPr>
        <w:numId w:val="26"/>
      </w:numPr>
      <w:spacing w:after="120"/>
      <w:contextualSpacing/>
    </w:pPr>
  </w:style>
  <w:style w:type="paragraph" w:styleId="2">
    <w:name w:val="List Bullet 2"/>
    <w:basedOn w:val="a0"/>
    <w:uiPriority w:val="36"/>
    <w:unhideWhenUsed/>
    <w:qFormat/>
    <w:pPr>
      <w:numPr>
        <w:numId w:val="27"/>
      </w:numPr>
      <w:spacing w:after="120"/>
      <w:contextualSpacing/>
    </w:pPr>
  </w:style>
  <w:style w:type="paragraph" w:styleId="3">
    <w:name w:val="List Bullet 3"/>
    <w:basedOn w:val="a0"/>
    <w:uiPriority w:val="36"/>
    <w:unhideWhenUsed/>
    <w:qFormat/>
    <w:pPr>
      <w:numPr>
        <w:numId w:val="28"/>
      </w:numPr>
      <w:spacing w:after="120"/>
      <w:contextualSpacing/>
    </w:pPr>
  </w:style>
  <w:style w:type="paragraph" w:styleId="4">
    <w:name w:val="List Bullet 4"/>
    <w:basedOn w:val="a0"/>
    <w:uiPriority w:val="36"/>
    <w:semiHidden/>
    <w:unhideWhenUsed/>
    <w:pPr>
      <w:numPr>
        <w:numId w:val="24"/>
      </w:numPr>
      <w:spacing w:after="120"/>
      <w:contextualSpacing/>
    </w:pPr>
  </w:style>
  <w:style w:type="paragraph" w:styleId="5">
    <w:name w:val="List Bullet 5"/>
    <w:basedOn w:val="a0"/>
    <w:uiPriority w:val="36"/>
    <w:semiHidden/>
    <w:unhideWhenUsed/>
    <w:pPr>
      <w:numPr>
        <w:numId w:val="25"/>
      </w:numPr>
      <w:spacing w:after="120"/>
      <w:contextualSpacing/>
    </w:pPr>
  </w:style>
  <w:style w:type="paragraph" w:styleId="22">
    <w:name w:val="Quote"/>
    <w:basedOn w:val="a0"/>
    <w:next w:val="a0"/>
    <w:link w:val="23"/>
    <w:uiPriority w:val="29"/>
    <w:qFormat/>
    <w:rPr>
      <w:i/>
      <w:iCs/>
      <w:color w:val="000000" w:themeColor="text1"/>
      <w:sz w:val="22"/>
    </w:rPr>
  </w:style>
  <w:style w:type="character" w:customStyle="1" w:styleId="23">
    <w:name w:val="Цитата 2 Знак"/>
    <w:basedOn w:val="a1"/>
    <w:link w:val="22"/>
    <w:uiPriority w:val="29"/>
    <w:rPr>
      <w:i/>
      <w:iCs/>
      <w:color w:val="000000" w:themeColor="text1"/>
    </w:rPr>
  </w:style>
  <w:style w:type="character" w:styleId="aff4">
    <w:name w:val="Strong"/>
    <w:uiPriority w:val="22"/>
    <w:qFormat/>
    <w:rPr>
      <w:b/>
      <w:bCs/>
    </w:rPr>
  </w:style>
  <w:style w:type="paragraph" w:styleId="aff5">
    <w:name w:val="Subtitle"/>
    <w:basedOn w:val="a0"/>
    <w:link w:val="aff6"/>
    <w:uiPriority w:val="11"/>
    <w:semiHidden/>
    <w:unhideWhenUsed/>
    <w:pPr>
      <w:numPr>
        <w:ilvl w:val="1"/>
      </w:numPr>
    </w:pPr>
    <w:rPr>
      <w:rFonts w:asciiTheme="majorHAnsi" w:eastAsiaTheme="majorEastAsia" w:hAnsiTheme="majorHAnsi" w:cstheme="majorBidi"/>
      <w:i/>
      <w:iCs/>
      <w:color w:val="727CA3" w:themeColor="accent1"/>
      <w:spacing w:val="15"/>
      <w:sz w:val="24"/>
      <w:szCs w:val="24"/>
    </w:rPr>
  </w:style>
  <w:style w:type="character" w:customStyle="1" w:styleId="aff6">
    <w:name w:val="Подзаголовок Знак"/>
    <w:basedOn w:val="a1"/>
    <w:link w:val="aff5"/>
    <w:uiPriority w:val="11"/>
    <w:semiHidden/>
    <w:rPr>
      <w:rFonts w:asciiTheme="majorHAnsi" w:eastAsiaTheme="majorEastAsia" w:hAnsiTheme="majorHAnsi" w:cstheme="majorBidi"/>
      <w:i/>
      <w:iCs/>
      <w:color w:val="727CA3" w:themeColor="accent1"/>
      <w:spacing w:val="15"/>
      <w:sz w:val="24"/>
      <w:szCs w:val="24"/>
    </w:rPr>
  </w:style>
  <w:style w:type="character" w:styleId="aff7">
    <w:name w:val="Subtle Emphasis"/>
    <w:basedOn w:val="a1"/>
    <w:uiPriority w:val="19"/>
    <w:qFormat/>
    <w:rPr>
      <w:i/>
      <w:iCs/>
    </w:rPr>
  </w:style>
  <w:style w:type="character" w:styleId="aff8">
    <w:name w:val="Subtle Reference"/>
    <w:basedOn w:val="a1"/>
    <w:uiPriority w:val="31"/>
    <w:qFormat/>
    <w:rPr>
      <w:smallCaps/>
    </w:rPr>
  </w:style>
  <w:style w:type="paragraph" w:styleId="aff9">
    <w:name w:val="Title"/>
    <w:basedOn w:val="a0"/>
    <w:link w:val="affa"/>
    <w:uiPriority w:val="10"/>
    <w:semiHidden/>
    <w:unhideWhenUsed/>
    <w:pPr>
      <w:pBdr>
        <w:bottom w:val="single" w:sz="8" w:space="4" w:color="727CA3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83842" w:themeColor="text2" w:themeShade="CC"/>
      <w:spacing w:val="5"/>
      <w:kern w:val="28"/>
      <w:sz w:val="52"/>
      <w:szCs w:val="52"/>
    </w:rPr>
  </w:style>
  <w:style w:type="character" w:customStyle="1" w:styleId="affa">
    <w:name w:val="Название Знак"/>
    <w:basedOn w:val="a1"/>
    <w:link w:val="aff9"/>
    <w:uiPriority w:val="10"/>
    <w:semiHidden/>
    <w:rPr>
      <w:rFonts w:asciiTheme="majorHAnsi" w:eastAsiaTheme="majorEastAsia" w:hAnsiTheme="majorHAnsi" w:cstheme="majorBidi"/>
      <w:color w:val="383842" w:themeColor="text2" w:themeShade="CC"/>
      <w:spacing w:val="5"/>
      <w:kern w:val="28"/>
      <w:sz w:val="52"/>
      <w:szCs w:val="52"/>
    </w:rPr>
  </w:style>
  <w:style w:type="paragraph" w:styleId="11">
    <w:name w:val="toc 1"/>
    <w:basedOn w:val="a0"/>
    <w:next w:val="a0"/>
    <w:autoRedefine/>
    <w:uiPriority w:val="99"/>
    <w:semiHidden/>
    <w:unhideWhenUsed/>
    <w:pPr>
      <w:tabs>
        <w:tab w:val="right" w:leader="dot" w:pos="8630"/>
      </w:tabs>
      <w:spacing w:after="40" w:line="240" w:lineRule="auto"/>
    </w:pPr>
    <w:rPr>
      <w:smallCaps/>
      <w:noProof/>
      <w:color w:val="9FB8CD" w:themeColor="accent2"/>
    </w:rPr>
  </w:style>
  <w:style w:type="paragraph" w:styleId="24">
    <w:name w:val="toc 2"/>
    <w:basedOn w:val="a0"/>
    <w:next w:val="a0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32">
    <w:name w:val="toc 3"/>
    <w:basedOn w:val="a0"/>
    <w:next w:val="a0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42">
    <w:name w:val="toc 4"/>
    <w:basedOn w:val="a0"/>
    <w:next w:val="a0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52">
    <w:name w:val="toc 5"/>
    <w:basedOn w:val="a0"/>
    <w:next w:val="a0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61">
    <w:name w:val="toc 6"/>
    <w:basedOn w:val="a0"/>
    <w:next w:val="a0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71">
    <w:name w:val="toc 7"/>
    <w:basedOn w:val="a0"/>
    <w:next w:val="a0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81">
    <w:name w:val="toc 8"/>
    <w:basedOn w:val="a0"/>
    <w:next w:val="a0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91">
    <w:name w:val="toc 9"/>
    <w:basedOn w:val="a0"/>
    <w:next w:val="a0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paragraph" w:customStyle="1" w:styleId="affb">
    <w:name w:val="Нижний колонтитул левой страницы"/>
    <w:basedOn w:val="a0"/>
    <w:next w:val="a0"/>
    <w:uiPriority w:val="35"/>
    <w:semiHidden/>
    <w:unhideWhenUsed/>
    <w:pPr>
      <w:pBdr>
        <w:top w:val="dashed" w:sz="4" w:space="18" w:color="7F7F7F" w:themeColor="text1" w:themeTint="80"/>
      </w:pBdr>
      <w:tabs>
        <w:tab w:val="center" w:pos="4320"/>
        <w:tab w:val="right" w:pos="8640"/>
      </w:tabs>
    </w:pPr>
    <w:rPr>
      <w:color w:val="7F7F7F" w:themeColor="text1" w:themeTint="80"/>
      <w:szCs w:val="18"/>
    </w:rPr>
  </w:style>
  <w:style w:type="paragraph" w:customStyle="1" w:styleId="affc">
    <w:name w:val="Верхний колонтитул левой страницы"/>
    <w:basedOn w:val="afd"/>
    <w:uiPriority w:val="35"/>
    <w:semiHidden/>
    <w:unhideWhenUsed/>
    <w:pPr>
      <w:pBdr>
        <w:bottom w:val="dashed" w:sz="4" w:space="18" w:color="7F7F7F" w:themeColor="text1" w:themeTint="80"/>
      </w:pBdr>
      <w:spacing w:line="396" w:lineRule="auto"/>
    </w:pPr>
    <w:rPr>
      <w:color w:val="7F7F7F" w:themeColor="text1" w:themeTint="80"/>
    </w:rPr>
  </w:style>
  <w:style w:type="paragraph" w:customStyle="1" w:styleId="affd">
    <w:name w:val="Верхний колонтитул правой страницы"/>
    <w:basedOn w:val="afd"/>
    <w:uiPriority w:val="35"/>
    <w:unhideWhenUsed/>
    <w:pPr>
      <w:pBdr>
        <w:bottom w:val="dashed" w:sz="4" w:space="18" w:color="7F7F7F"/>
      </w:pBdr>
      <w:jc w:val="right"/>
    </w:pPr>
    <w:rPr>
      <w:color w:val="7F7F7F" w:themeColor="text1" w:themeTint="80"/>
    </w:rPr>
  </w:style>
  <w:style w:type="paragraph" w:customStyle="1" w:styleId="affe">
    <w:name w:val="Нижний колонтитул правой страницы"/>
    <w:basedOn w:val="a5"/>
    <w:uiPriority w:val="35"/>
    <w:unhideWhenUsed/>
    <w:pPr>
      <w:pBdr>
        <w:top w:val="dashed" w:sz="4" w:space="18" w:color="7F7F7F"/>
      </w:pBdr>
      <w:jc w:val="right"/>
    </w:pPr>
    <w:rPr>
      <w:color w:val="7F7F7F" w:themeColor="text1" w:themeTint="80"/>
      <w:szCs w:val="18"/>
    </w:rPr>
  </w:style>
  <w:style w:type="character" w:styleId="afff">
    <w:name w:val="Placeholder Text"/>
    <w:basedOn w:val="a1"/>
    <w:uiPriority w:val="99"/>
    <w:semiHidden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Bullet" w:uiPriority="36" w:qFormat="1"/>
    <w:lsdException w:name="List Bullet 2" w:uiPriority="36" w:qFormat="1"/>
    <w:lsdException w:name="List Bullet 3" w:uiPriority="36" w:qFormat="1"/>
    <w:lsdException w:name="List Bullet 4" w:uiPriority="36"/>
    <w:lsdException w:name="List Bullet 5" w:uiPriority="36"/>
    <w:lsdException w:name="Title" w:semiHidden="0" w:uiPriority="10" w:unhideWhenUsed="0" w:qFormat="1"/>
    <w:lsdException w:name="Closing" w:uiPriority="7" w:qFormat="1"/>
    <w:lsdException w:name="Default Paragraph Font" w:uiPriority="1"/>
    <w:lsdException w:name="Subtitle" w:semiHidden="0" w:uiPriority="11" w:unhideWhenUsed="0" w:qFormat="1"/>
    <w:lsdException w:name="Salutation" w:uiPriority="6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 w:qFormat="1"/>
    <w:lsdException w:name="Placeholder Text" w:unhideWhenUsed="0"/>
    <w:lsdException w:name="No Spacing" w:semiHidden="0" w:unhideWhenUsed="0" w:qFormat="1"/>
    <w:lsdException w:name="Light Shading" w:semiHidden="0" w:uiPriority="40" w:unhideWhenUsed="0"/>
    <w:lsdException w:name="Light List" w:semiHidden="0" w:uiPriority="40" w:unhideWhenUsed="0"/>
    <w:lsdException w:name="Light Grid" w:semiHidden="0" w:uiPriority="40" w:unhideWhenUsed="0"/>
    <w:lsdException w:name="Medium Shading 1" w:semiHidden="0" w:uiPriority="40" w:unhideWhenUsed="0"/>
    <w:lsdException w:name="Medium Shading 2" w:semiHidden="0" w:uiPriority="40" w:unhideWhenUsed="0"/>
    <w:lsdException w:name="Medium List 1" w:semiHidden="0" w:uiPriority="40" w:unhideWhenUsed="0"/>
    <w:lsdException w:name="Medium List 2" w:semiHidden="0" w:uiPriority="40" w:unhideWhenUsed="0"/>
    <w:lsdException w:name="Medium Grid 1" w:semiHidden="0" w:uiPriority="40" w:unhideWhenUsed="0"/>
    <w:lsdException w:name="Medium Grid 2" w:semiHidden="0" w:uiPriority="40" w:unhideWhenUsed="0"/>
    <w:lsdException w:name="Medium Grid 3" w:semiHidden="0" w:uiPriority="40" w:unhideWhenUsed="0"/>
    <w:lsdException w:name="Dark List" w:semiHidden="0" w:uiPriority="40" w:unhideWhenUsed="0"/>
    <w:lsdException w:name="Colorful Shading" w:semiHidden="0" w:uiPriority="40" w:unhideWhenUsed="0"/>
    <w:lsdException w:name="Colorful List" w:semiHidden="0" w:uiPriority="40" w:unhideWhenUsed="0"/>
    <w:lsdException w:name="Colorful Grid" w:semiHidden="0" w:uiPriority="40" w:unhideWhenUsed="0"/>
    <w:lsdException w:name="Light Shading Accent 1" w:semiHidden="0" w:uiPriority="41" w:unhideWhenUsed="0"/>
    <w:lsdException w:name="Light List Accent 1" w:semiHidden="0" w:uiPriority="41" w:unhideWhenUsed="0"/>
    <w:lsdException w:name="Light Grid Accent 1" w:semiHidden="0" w:uiPriority="41" w:unhideWhenUsed="0"/>
    <w:lsdException w:name="Medium Shading 1 Accent 1" w:semiHidden="0" w:uiPriority="41" w:unhideWhenUsed="0"/>
    <w:lsdException w:name="Medium Shading 2 Accent 1" w:semiHidden="0" w:uiPriority="41" w:unhideWhenUsed="0"/>
    <w:lsdException w:name="Medium List 1 Accent 1" w:semiHidden="0" w:uiPriority="41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Pr>
      <w:sz w:val="20"/>
    </w:rPr>
  </w:style>
  <w:style w:type="paragraph" w:styleId="1">
    <w:name w:val="heading 1"/>
    <w:basedOn w:val="a0"/>
    <w:next w:val="a0"/>
    <w:link w:val="10"/>
    <w:uiPriority w:val="9"/>
    <w:semiHidden/>
    <w:unhideWhenUsed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4D5676" w:themeColor="accent1" w:themeShade="B5"/>
      <w:sz w:val="28"/>
      <w:szCs w:val="28"/>
    </w:rPr>
  </w:style>
  <w:style w:type="paragraph" w:styleId="20">
    <w:name w:val="heading 2"/>
    <w:basedOn w:val="a0"/>
    <w:next w:val="a0"/>
    <w:link w:val="21"/>
    <w:uiPriority w:val="9"/>
    <w:semiHidden/>
    <w:unhideWhenUsed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27CA3" w:themeColor="accent1"/>
      <w:sz w:val="26"/>
      <w:szCs w:val="26"/>
    </w:rPr>
  </w:style>
  <w:style w:type="paragraph" w:styleId="30">
    <w:name w:val="heading 3"/>
    <w:basedOn w:val="a0"/>
    <w:next w:val="a0"/>
    <w:link w:val="31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27CA3" w:themeColor="accent1"/>
      <w:sz w:val="22"/>
    </w:rPr>
  </w:style>
  <w:style w:type="paragraph" w:styleId="40">
    <w:name w:val="heading 4"/>
    <w:basedOn w:val="a0"/>
    <w:next w:val="a0"/>
    <w:link w:val="41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27CA3" w:themeColor="accent1"/>
      <w:sz w:val="22"/>
    </w:rPr>
  </w:style>
  <w:style w:type="paragraph" w:styleId="50">
    <w:name w:val="heading 5"/>
    <w:basedOn w:val="a0"/>
    <w:next w:val="a0"/>
    <w:link w:val="51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363C53" w:themeColor="accent1" w:themeShade="7F"/>
      <w:sz w:val="22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63C53" w:themeColor="accent1" w:themeShade="7F"/>
      <w:sz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0"/>
    <w:link w:val="a6"/>
    <w:uiPriority w:val="99"/>
    <w:unhideWhenUsed/>
    <w:pPr>
      <w:tabs>
        <w:tab w:val="center" w:pos="4320"/>
        <w:tab w:val="right" w:pos="8640"/>
      </w:tabs>
    </w:pPr>
  </w:style>
  <w:style w:type="character" w:customStyle="1" w:styleId="a6">
    <w:name w:val="Нижний колонтитул Знак"/>
    <w:basedOn w:val="a1"/>
    <w:link w:val="a5"/>
    <w:uiPriority w:val="99"/>
    <w:rPr>
      <w:sz w:val="20"/>
    </w:rPr>
  </w:style>
  <w:style w:type="paragraph" w:styleId="a7">
    <w:name w:val="No Spacing"/>
    <w:basedOn w:val="a0"/>
    <w:link w:val="a8"/>
    <w:uiPriority w:val="99"/>
    <w:qFormat/>
    <w:pPr>
      <w:spacing w:after="0" w:line="240" w:lineRule="auto"/>
    </w:pPr>
  </w:style>
  <w:style w:type="character" w:customStyle="1" w:styleId="a8">
    <w:name w:val="Без интервала Знак"/>
    <w:basedOn w:val="a1"/>
    <w:link w:val="a7"/>
    <w:uiPriority w:val="99"/>
    <w:rPr>
      <w:sz w:val="20"/>
    </w:rPr>
  </w:style>
  <w:style w:type="paragraph" w:styleId="a9">
    <w:name w:val="Closing"/>
    <w:basedOn w:val="a0"/>
    <w:link w:val="aa"/>
    <w:uiPriority w:val="7"/>
    <w:unhideWhenUsed/>
    <w:qFormat/>
    <w:pPr>
      <w:spacing w:before="240" w:after="0"/>
      <w:ind w:right="4320"/>
    </w:pPr>
    <w:rPr>
      <w:sz w:val="22"/>
    </w:rPr>
  </w:style>
  <w:style w:type="character" w:customStyle="1" w:styleId="aa">
    <w:name w:val="Прощание Знак"/>
    <w:basedOn w:val="a1"/>
    <w:link w:val="a9"/>
    <w:uiPriority w:val="7"/>
  </w:style>
  <w:style w:type="paragraph" w:customStyle="1" w:styleId="ab">
    <w:name w:val="Адрес получателя"/>
    <w:basedOn w:val="a7"/>
    <w:link w:val="ac"/>
    <w:uiPriority w:val="5"/>
    <w:qFormat/>
    <w:pPr>
      <w:spacing w:before="200" w:after="200" w:line="276" w:lineRule="auto"/>
      <w:contextualSpacing/>
    </w:pPr>
    <w:rPr>
      <w:rFonts w:asciiTheme="majorHAnsi" w:hAnsiTheme="majorHAnsi"/>
      <w:color w:val="9FB8CD" w:themeColor="accent2"/>
      <w:sz w:val="18"/>
    </w:rPr>
  </w:style>
  <w:style w:type="paragraph" w:styleId="ad">
    <w:name w:val="Salutation"/>
    <w:basedOn w:val="a0"/>
    <w:next w:val="a0"/>
    <w:link w:val="ae"/>
    <w:uiPriority w:val="6"/>
    <w:unhideWhenUsed/>
    <w:qFormat/>
    <w:pPr>
      <w:spacing w:before="400" w:after="320" w:line="240" w:lineRule="auto"/>
    </w:pPr>
    <w:rPr>
      <w:b/>
      <w:sz w:val="22"/>
    </w:rPr>
  </w:style>
  <w:style w:type="character" w:customStyle="1" w:styleId="ae">
    <w:name w:val="Приветствие Знак"/>
    <w:basedOn w:val="a1"/>
    <w:link w:val="ad"/>
    <w:uiPriority w:val="6"/>
    <w:rPr>
      <w:b/>
    </w:rPr>
  </w:style>
  <w:style w:type="paragraph" w:customStyle="1" w:styleId="af">
    <w:name w:val="Обратный адрес"/>
    <w:basedOn w:val="a7"/>
    <w:link w:val="af0"/>
    <w:uiPriority w:val="3"/>
    <w:qFormat/>
    <w:pPr>
      <w:spacing w:before="200" w:after="200" w:line="276" w:lineRule="auto"/>
      <w:contextualSpacing/>
      <w:jc w:val="right"/>
    </w:pPr>
    <w:rPr>
      <w:rFonts w:asciiTheme="majorHAnsi" w:hAnsiTheme="majorHAnsi"/>
      <w:color w:val="9FB8CD" w:themeColor="accent2"/>
      <w:sz w:val="18"/>
      <w:szCs w:val="18"/>
    </w:rPr>
  </w:style>
  <w:style w:type="paragraph" w:customStyle="1" w:styleId="af1">
    <w:name w:val="Имя получателя"/>
    <w:basedOn w:val="ab"/>
    <w:link w:val="af2"/>
    <w:uiPriority w:val="4"/>
    <w:qFormat/>
    <w:pPr>
      <w:spacing w:before="80"/>
    </w:pPr>
    <w:rPr>
      <w:b/>
      <w:color w:val="525A7D" w:themeColor="accent1" w:themeShade="BF"/>
      <w:sz w:val="20"/>
    </w:rPr>
  </w:style>
  <w:style w:type="paragraph" w:customStyle="1" w:styleId="af3">
    <w:name w:val="Имя отправителя"/>
    <w:basedOn w:val="af"/>
    <w:link w:val="af4"/>
    <w:uiPriority w:val="2"/>
    <w:qFormat/>
    <w:rPr>
      <w:b/>
      <w:color w:val="525A7D" w:themeColor="accent1" w:themeShade="BF"/>
      <w:sz w:val="20"/>
    </w:rPr>
  </w:style>
  <w:style w:type="character" w:customStyle="1" w:styleId="af0">
    <w:name w:val="Адрес отправителя (знак)"/>
    <w:basedOn w:val="a8"/>
    <w:link w:val="af"/>
    <w:uiPriority w:val="3"/>
    <w:rPr>
      <w:rFonts w:asciiTheme="majorHAnsi" w:hAnsiTheme="majorHAnsi"/>
      <w:color w:val="9FB8CD" w:themeColor="accent2"/>
      <w:sz w:val="18"/>
      <w:szCs w:val="18"/>
    </w:rPr>
  </w:style>
  <w:style w:type="character" w:customStyle="1" w:styleId="af4">
    <w:name w:val="Имя отправителя (знак)"/>
    <w:basedOn w:val="af0"/>
    <w:link w:val="af3"/>
    <w:uiPriority w:val="2"/>
    <w:rPr>
      <w:rFonts w:asciiTheme="majorHAnsi" w:hAnsiTheme="majorHAnsi"/>
      <w:b/>
      <w:color w:val="525A7D" w:themeColor="accent1" w:themeShade="BF"/>
      <w:sz w:val="20"/>
      <w:szCs w:val="18"/>
    </w:rPr>
  </w:style>
  <w:style w:type="character" w:customStyle="1" w:styleId="ac">
    <w:name w:val="Адрес получателя (знак)"/>
    <w:basedOn w:val="a8"/>
    <w:link w:val="ab"/>
    <w:uiPriority w:val="5"/>
    <w:rPr>
      <w:rFonts w:asciiTheme="majorHAnsi" w:hAnsiTheme="majorHAnsi"/>
      <w:color w:val="9FB8CD" w:themeColor="accent2"/>
      <w:sz w:val="18"/>
    </w:rPr>
  </w:style>
  <w:style w:type="character" w:customStyle="1" w:styleId="af2">
    <w:name w:val="Имя получателя (знак)"/>
    <w:basedOn w:val="ac"/>
    <w:link w:val="af1"/>
    <w:uiPriority w:val="4"/>
    <w:rPr>
      <w:rFonts w:asciiTheme="majorHAnsi" w:hAnsiTheme="majorHAnsi"/>
      <w:b/>
      <w:color w:val="525A7D" w:themeColor="accent1" w:themeShade="BF"/>
      <w:sz w:val="20"/>
    </w:rPr>
  </w:style>
  <w:style w:type="paragraph" w:customStyle="1" w:styleId="af5">
    <w:name w:val="Имя отправителя (в подписи)"/>
    <w:basedOn w:val="a7"/>
    <w:uiPriority w:val="7"/>
    <w:pPr>
      <w:pBdr>
        <w:top w:val="single" w:sz="4" w:space="1" w:color="727CA3" w:themeColor="accent1"/>
      </w:pBdr>
      <w:ind w:right="4320"/>
    </w:pPr>
    <w:rPr>
      <w:b/>
      <w:color w:val="727CA3" w:themeColor="accent1"/>
    </w:rPr>
  </w:style>
  <w:style w:type="paragraph" w:styleId="af6">
    <w:name w:val="Signature"/>
    <w:basedOn w:val="a0"/>
    <w:link w:val="af7"/>
    <w:uiPriority w:val="99"/>
    <w:unhideWhenUsed/>
    <w:pPr>
      <w:spacing w:after="0" w:line="240" w:lineRule="auto"/>
    </w:pPr>
  </w:style>
  <w:style w:type="character" w:customStyle="1" w:styleId="af7">
    <w:name w:val="Подпись Знак"/>
    <w:basedOn w:val="a1"/>
    <w:link w:val="af6"/>
    <w:uiPriority w:val="99"/>
    <w:rPr>
      <w:sz w:val="20"/>
    </w:rPr>
  </w:style>
  <w:style w:type="paragraph" w:styleId="af8">
    <w:name w:val="Balloon Text"/>
    <w:basedOn w:val="a0"/>
    <w:link w:val="af9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1"/>
    <w:link w:val="af8"/>
    <w:uiPriority w:val="99"/>
    <w:semiHidden/>
    <w:rPr>
      <w:rFonts w:ascii="Tahoma" w:hAnsi="Tahoma" w:cs="Tahoma"/>
      <w:sz w:val="16"/>
      <w:szCs w:val="16"/>
    </w:rPr>
  </w:style>
  <w:style w:type="character" w:styleId="afa">
    <w:name w:val="Book Title"/>
    <w:basedOn w:val="a1"/>
    <w:uiPriority w:val="33"/>
    <w:qFormat/>
    <w:rPr>
      <w:i/>
      <w:iCs/>
      <w:smallCaps/>
      <w:spacing w:val="5"/>
    </w:rPr>
  </w:style>
  <w:style w:type="paragraph" w:styleId="afb">
    <w:name w:val="caption"/>
    <w:basedOn w:val="a0"/>
    <w:next w:val="a0"/>
    <w:uiPriority w:val="35"/>
    <w:semiHidden/>
    <w:unhideWhenUsed/>
    <w:qFormat/>
    <w:pPr>
      <w:spacing w:line="240" w:lineRule="auto"/>
    </w:pPr>
    <w:rPr>
      <w:b/>
      <w:bCs/>
      <w:color w:val="727CA3" w:themeColor="accent1"/>
      <w:sz w:val="18"/>
      <w:szCs w:val="18"/>
    </w:rPr>
  </w:style>
  <w:style w:type="character" w:styleId="afc">
    <w:name w:val="Emphasis"/>
    <w:uiPriority w:val="20"/>
    <w:qFormat/>
    <w:rPr>
      <w:b/>
      <w:bCs/>
      <w:i/>
      <w:iCs/>
      <w:spacing w:val="10"/>
    </w:rPr>
  </w:style>
  <w:style w:type="paragraph" w:styleId="afd">
    <w:name w:val="header"/>
    <w:basedOn w:val="a0"/>
    <w:link w:val="afe"/>
    <w:uiPriority w:val="99"/>
    <w:unhideWhenUsed/>
    <w:pPr>
      <w:tabs>
        <w:tab w:val="center" w:pos="4320"/>
        <w:tab w:val="right" w:pos="8640"/>
      </w:tabs>
    </w:pPr>
  </w:style>
  <w:style w:type="character" w:customStyle="1" w:styleId="afe">
    <w:name w:val="Верхний колонтитул Знак"/>
    <w:basedOn w:val="a1"/>
    <w:link w:val="afd"/>
    <w:uiPriority w:val="99"/>
    <w:rPr>
      <w:sz w:val="20"/>
    </w:rPr>
  </w:style>
  <w:style w:type="character" w:customStyle="1" w:styleId="10">
    <w:name w:val="Заголовок 1 Знак"/>
    <w:basedOn w:val="a1"/>
    <w:link w:val="1"/>
    <w:uiPriority w:val="9"/>
    <w:semiHidden/>
    <w:rPr>
      <w:rFonts w:asciiTheme="majorHAnsi" w:eastAsiaTheme="majorEastAsia" w:hAnsiTheme="majorHAnsi" w:cstheme="majorBidi"/>
      <w:b/>
      <w:bCs/>
      <w:color w:val="4D5676" w:themeColor="accent1" w:themeShade="B5"/>
      <w:sz w:val="28"/>
      <w:szCs w:val="28"/>
    </w:rPr>
  </w:style>
  <w:style w:type="character" w:customStyle="1" w:styleId="21">
    <w:name w:val="Заголовок 2 Знак"/>
    <w:basedOn w:val="a1"/>
    <w:link w:val="20"/>
    <w:uiPriority w:val="9"/>
    <w:semiHidden/>
    <w:rPr>
      <w:rFonts w:asciiTheme="majorHAnsi" w:eastAsiaTheme="majorEastAsia" w:hAnsiTheme="majorHAnsi" w:cstheme="majorBidi"/>
      <w:b/>
      <w:bCs/>
      <w:color w:val="727CA3" w:themeColor="accent1"/>
      <w:sz w:val="26"/>
      <w:szCs w:val="26"/>
    </w:rPr>
  </w:style>
  <w:style w:type="character" w:customStyle="1" w:styleId="31">
    <w:name w:val="Заголовок 3 Знак"/>
    <w:basedOn w:val="a1"/>
    <w:link w:val="30"/>
    <w:uiPriority w:val="9"/>
    <w:semiHidden/>
    <w:rPr>
      <w:rFonts w:asciiTheme="majorHAnsi" w:eastAsiaTheme="majorEastAsia" w:hAnsiTheme="majorHAnsi" w:cstheme="majorBidi"/>
      <w:b/>
      <w:bCs/>
      <w:color w:val="727CA3" w:themeColor="accent1"/>
    </w:rPr>
  </w:style>
  <w:style w:type="character" w:customStyle="1" w:styleId="41">
    <w:name w:val="Заголовок 4 Знак"/>
    <w:basedOn w:val="a1"/>
    <w:link w:val="40"/>
    <w:uiPriority w:val="9"/>
    <w:semiHidden/>
    <w:rPr>
      <w:rFonts w:asciiTheme="majorHAnsi" w:eastAsiaTheme="majorEastAsia" w:hAnsiTheme="majorHAnsi" w:cstheme="majorBidi"/>
      <w:b/>
      <w:bCs/>
      <w:i/>
      <w:iCs/>
      <w:color w:val="727CA3" w:themeColor="accent1"/>
    </w:rPr>
  </w:style>
  <w:style w:type="character" w:customStyle="1" w:styleId="51">
    <w:name w:val="Заголовок 5 Знак"/>
    <w:basedOn w:val="a1"/>
    <w:link w:val="50"/>
    <w:uiPriority w:val="9"/>
    <w:semiHidden/>
    <w:rPr>
      <w:rFonts w:asciiTheme="majorHAnsi" w:eastAsiaTheme="majorEastAsia" w:hAnsiTheme="majorHAnsi" w:cstheme="majorBidi"/>
      <w:color w:val="363C53" w:themeColor="accent1" w:themeShade="7F"/>
    </w:rPr>
  </w:style>
  <w:style w:type="character" w:customStyle="1" w:styleId="60">
    <w:name w:val="Заголовок 6 Знак"/>
    <w:basedOn w:val="a1"/>
    <w:link w:val="6"/>
    <w:uiPriority w:val="9"/>
    <w:semiHidden/>
    <w:rPr>
      <w:rFonts w:asciiTheme="majorHAnsi" w:eastAsiaTheme="majorEastAsia" w:hAnsiTheme="majorHAnsi" w:cstheme="majorBidi"/>
      <w:i/>
      <w:iCs/>
      <w:color w:val="363C53" w:themeColor="accent1" w:themeShade="7F"/>
    </w:rPr>
  </w:style>
  <w:style w:type="character" w:customStyle="1" w:styleId="70">
    <w:name w:val="Заголовок 7 Знак"/>
    <w:basedOn w:val="a1"/>
    <w:link w:val="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ff">
    <w:name w:val="Hyperlink"/>
    <w:basedOn w:val="a1"/>
    <w:uiPriority w:val="99"/>
    <w:unhideWhenUsed/>
    <w:rPr>
      <w:color w:val="B292CA" w:themeColor="hyperlink"/>
      <w:u w:val="single"/>
    </w:rPr>
  </w:style>
  <w:style w:type="character" w:styleId="aff0">
    <w:name w:val="Intense Emphasis"/>
    <w:basedOn w:val="a1"/>
    <w:uiPriority w:val="21"/>
    <w:qFormat/>
    <w:rPr>
      <w:b/>
      <w:bCs/>
      <w:i/>
      <w:iCs/>
      <w:smallCaps/>
      <w:color w:val="727CA3" w:themeColor="accent1"/>
    </w:rPr>
  </w:style>
  <w:style w:type="paragraph" w:styleId="aff1">
    <w:name w:val="Intense Quote"/>
    <w:basedOn w:val="a0"/>
    <w:next w:val="a0"/>
    <w:link w:val="aff2"/>
    <w:uiPriority w:val="30"/>
    <w:qFormat/>
    <w:pPr>
      <w:pBdr>
        <w:bottom w:val="single" w:sz="4" w:space="4" w:color="727CA3" w:themeColor="accent1"/>
      </w:pBdr>
      <w:spacing w:before="320" w:after="480"/>
      <w:ind w:left="936" w:right="936"/>
    </w:pPr>
    <w:rPr>
      <w:b/>
      <w:bCs/>
      <w:i/>
      <w:iCs/>
      <w:color w:val="727CA3" w:themeColor="accent1"/>
      <w:sz w:val="22"/>
    </w:rPr>
  </w:style>
  <w:style w:type="character" w:customStyle="1" w:styleId="aff2">
    <w:name w:val="Выделенная цитата Знак"/>
    <w:basedOn w:val="a1"/>
    <w:link w:val="aff1"/>
    <w:uiPriority w:val="30"/>
    <w:rPr>
      <w:b/>
      <w:bCs/>
      <w:i/>
      <w:iCs/>
      <w:color w:val="727CA3" w:themeColor="accent1"/>
    </w:rPr>
  </w:style>
  <w:style w:type="character" w:styleId="aff3">
    <w:name w:val="Intense Reference"/>
    <w:basedOn w:val="a1"/>
    <w:uiPriority w:val="32"/>
    <w:qFormat/>
    <w:rPr>
      <w:smallCaps/>
      <w:spacing w:val="5"/>
      <w:u w:val="single"/>
    </w:rPr>
  </w:style>
  <w:style w:type="table" w:customStyle="1" w:styleId="B2LightShadingAccent2">
    <w:name w:val="B2 Light Shading Accent 2"/>
    <w:basedOn w:val="a2"/>
    <w:uiPriority w:val="42"/>
    <w:pPr>
      <w:spacing w:after="0" w:line="240" w:lineRule="auto"/>
    </w:pPr>
    <w:rPr>
      <w:rFonts w:ascii="Arial" w:hAnsi="Arial"/>
      <w:color w:val="628BAD" w:themeColor="accent2" w:themeShade="BF"/>
    </w:rPr>
    <w:tblPr>
      <w:tblStyleRowBandSize w:val="1"/>
      <w:tblStyleColBandSize w:val="1"/>
      <w:tblInd w:w="0" w:type="dxa"/>
      <w:tblBorders>
        <w:top w:val="single" w:sz="8" w:space="0" w:color="9FB8CD" w:themeColor="accent2"/>
        <w:bottom w:val="single" w:sz="8" w:space="0" w:color="9FB8C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628BAD" w:themeColor="accent2" w:themeShade="BF"/>
      </w:rPr>
      <w:tblPr/>
      <w:tcPr>
        <w:tcBorders>
          <w:top w:val="single" w:sz="8" w:space="0" w:color="9FB8CD" w:themeColor="accent2"/>
          <w:left w:val="nil"/>
          <w:bottom w:val="single" w:sz="8" w:space="0" w:color="9FB8CD" w:themeColor="accent2"/>
          <w:right w:val="nil"/>
          <w:insideH w:val="nil"/>
          <w:insideV w:val="nil"/>
        </w:tcBorders>
      </w:tcPr>
    </w:tblStylePr>
    <w:tblStylePr w:type="lastRow">
      <w:rPr>
        <w:b/>
        <w:bCs/>
        <w:color w:val="628BAD" w:themeColor="accent2" w:themeShade="BF"/>
      </w:rPr>
      <w:tblPr/>
      <w:tcPr>
        <w:tcBorders>
          <w:top w:val="single" w:sz="8" w:space="0" w:color="9FB8CD" w:themeColor="accent2"/>
          <w:left w:val="nil"/>
          <w:bottom w:val="single" w:sz="8" w:space="0" w:color="9FB8CD" w:themeColor="accent2"/>
          <w:right w:val="nil"/>
          <w:insideH w:val="nil"/>
          <w:insideV w:val="nil"/>
        </w:tcBorders>
      </w:tcPr>
    </w:tblStylePr>
    <w:tblStylePr w:type="firstCol">
      <w:rPr>
        <w:b/>
        <w:bCs/>
        <w:color w:val="628BAD" w:themeColor="accent2" w:themeShade="BF"/>
      </w:rPr>
    </w:tblStylePr>
    <w:tblStylePr w:type="lastCol">
      <w:rPr>
        <w:b/>
        <w:bCs/>
        <w:color w:val="628BAD" w:themeColor="accent2" w:themeShade="BF"/>
      </w:rPr>
    </w:tblStylePr>
    <w:tblStylePr w:type="band1Vert">
      <w:tblPr/>
      <w:tcPr>
        <w:tcBorders>
          <w:top w:val="single" w:sz="8" w:space="0" w:color="9FB8CD" w:themeColor="accent2"/>
          <w:left w:val="nil"/>
          <w:bottom w:val="single" w:sz="8" w:space="0" w:color="9FB8CD" w:themeColor="accent2"/>
          <w:right w:val="nil"/>
          <w:insideH w:val="nil"/>
          <w:insideV w:val="nil"/>
        </w:tcBorders>
        <w:shd w:val="clear" w:color="auto" w:fill="E7EDF2" w:themeFill="accent2" w:themeFillTint="3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DF2" w:themeFill="accent2" w:themeFillTint="3F"/>
      </w:tcPr>
    </w:tblStylePr>
  </w:style>
  <w:style w:type="paragraph" w:styleId="a">
    <w:name w:val="List Bullet"/>
    <w:basedOn w:val="a0"/>
    <w:uiPriority w:val="36"/>
    <w:unhideWhenUsed/>
    <w:qFormat/>
    <w:pPr>
      <w:numPr>
        <w:numId w:val="26"/>
      </w:numPr>
      <w:spacing w:after="120"/>
      <w:contextualSpacing/>
    </w:pPr>
  </w:style>
  <w:style w:type="paragraph" w:styleId="2">
    <w:name w:val="List Bullet 2"/>
    <w:basedOn w:val="a0"/>
    <w:uiPriority w:val="36"/>
    <w:unhideWhenUsed/>
    <w:qFormat/>
    <w:pPr>
      <w:numPr>
        <w:numId w:val="27"/>
      </w:numPr>
      <w:spacing w:after="120"/>
      <w:contextualSpacing/>
    </w:pPr>
  </w:style>
  <w:style w:type="paragraph" w:styleId="3">
    <w:name w:val="List Bullet 3"/>
    <w:basedOn w:val="a0"/>
    <w:uiPriority w:val="36"/>
    <w:unhideWhenUsed/>
    <w:qFormat/>
    <w:pPr>
      <w:numPr>
        <w:numId w:val="28"/>
      </w:numPr>
      <w:spacing w:after="120"/>
      <w:contextualSpacing/>
    </w:pPr>
  </w:style>
  <w:style w:type="paragraph" w:styleId="4">
    <w:name w:val="List Bullet 4"/>
    <w:basedOn w:val="a0"/>
    <w:uiPriority w:val="36"/>
    <w:semiHidden/>
    <w:unhideWhenUsed/>
    <w:pPr>
      <w:numPr>
        <w:numId w:val="24"/>
      </w:numPr>
      <w:spacing w:after="120"/>
      <w:contextualSpacing/>
    </w:pPr>
  </w:style>
  <w:style w:type="paragraph" w:styleId="5">
    <w:name w:val="List Bullet 5"/>
    <w:basedOn w:val="a0"/>
    <w:uiPriority w:val="36"/>
    <w:semiHidden/>
    <w:unhideWhenUsed/>
    <w:pPr>
      <w:numPr>
        <w:numId w:val="25"/>
      </w:numPr>
      <w:spacing w:after="120"/>
      <w:contextualSpacing/>
    </w:pPr>
  </w:style>
  <w:style w:type="paragraph" w:styleId="22">
    <w:name w:val="Quote"/>
    <w:basedOn w:val="a0"/>
    <w:next w:val="a0"/>
    <w:link w:val="23"/>
    <w:uiPriority w:val="29"/>
    <w:qFormat/>
    <w:rPr>
      <w:i/>
      <w:iCs/>
      <w:color w:val="000000" w:themeColor="text1"/>
      <w:sz w:val="22"/>
    </w:rPr>
  </w:style>
  <w:style w:type="character" w:customStyle="1" w:styleId="23">
    <w:name w:val="Цитата 2 Знак"/>
    <w:basedOn w:val="a1"/>
    <w:link w:val="22"/>
    <w:uiPriority w:val="29"/>
    <w:rPr>
      <w:i/>
      <w:iCs/>
      <w:color w:val="000000" w:themeColor="text1"/>
    </w:rPr>
  </w:style>
  <w:style w:type="character" w:styleId="aff4">
    <w:name w:val="Strong"/>
    <w:uiPriority w:val="22"/>
    <w:qFormat/>
    <w:rPr>
      <w:b/>
      <w:bCs/>
    </w:rPr>
  </w:style>
  <w:style w:type="paragraph" w:styleId="aff5">
    <w:name w:val="Subtitle"/>
    <w:basedOn w:val="a0"/>
    <w:link w:val="aff6"/>
    <w:uiPriority w:val="11"/>
    <w:semiHidden/>
    <w:unhideWhenUsed/>
    <w:pPr>
      <w:numPr>
        <w:ilvl w:val="1"/>
      </w:numPr>
    </w:pPr>
    <w:rPr>
      <w:rFonts w:asciiTheme="majorHAnsi" w:eastAsiaTheme="majorEastAsia" w:hAnsiTheme="majorHAnsi" w:cstheme="majorBidi"/>
      <w:i/>
      <w:iCs/>
      <w:color w:val="727CA3" w:themeColor="accent1"/>
      <w:spacing w:val="15"/>
      <w:sz w:val="24"/>
      <w:szCs w:val="24"/>
    </w:rPr>
  </w:style>
  <w:style w:type="character" w:customStyle="1" w:styleId="aff6">
    <w:name w:val="Подзаголовок Знак"/>
    <w:basedOn w:val="a1"/>
    <w:link w:val="aff5"/>
    <w:uiPriority w:val="11"/>
    <w:semiHidden/>
    <w:rPr>
      <w:rFonts w:asciiTheme="majorHAnsi" w:eastAsiaTheme="majorEastAsia" w:hAnsiTheme="majorHAnsi" w:cstheme="majorBidi"/>
      <w:i/>
      <w:iCs/>
      <w:color w:val="727CA3" w:themeColor="accent1"/>
      <w:spacing w:val="15"/>
      <w:sz w:val="24"/>
      <w:szCs w:val="24"/>
    </w:rPr>
  </w:style>
  <w:style w:type="character" w:styleId="aff7">
    <w:name w:val="Subtle Emphasis"/>
    <w:basedOn w:val="a1"/>
    <w:uiPriority w:val="19"/>
    <w:qFormat/>
    <w:rPr>
      <w:i/>
      <w:iCs/>
    </w:rPr>
  </w:style>
  <w:style w:type="character" w:styleId="aff8">
    <w:name w:val="Subtle Reference"/>
    <w:basedOn w:val="a1"/>
    <w:uiPriority w:val="31"/>
    <w:qFormat/>
    <w:rPr>
      <w:smallCaps/>
    </w:rPr>
  </w:style>
  <w:style w:type="paragraph" w:styleId="aff9">
    <w:name w:val="Title"/>
    <w:basedOn w:val="a0"/>
    <w:link w:val="affa"/>
    <w:uiPriority w:val="10"/>
    <w:semiHidden/>
    <w:unhideWhenUsed/>
    <w:pPr>
      <w:pBdr>
        <w:bottom w:val="single" w:sz="8" w:space="4" w:color="727CA3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83842" w:themeColor="text2" w:themeShade="CC"/>
      <w:spacing w:val="5"/>
      <w:kern w:val="28"/>
      <w:sz w:val="52"/>
      <w:szCs w:val="52"/>
    </w:rPr>
  </w:style>
  <w:style w:type="character" w:customStyle="1" w:styleId="affa">
    <w:name w:val="Название Знак"/>
    <w:basedOn w:val="a1"/>
    <w:link w:val="aff9"/>
    <w:uiPriority w:val="10"/>
    <w:semiHidden/>
    <w:rPr>
      <w:rFonts w:asciiTheme="majorHAnsi" w:eastAsiaTheme="majorEastAsia" w:hAnsiTheme="majorHAnsi" w:cstheme="majorBidi"/>
      <w:color w:val="383842" w:themeColor="text2" w:themeShade="CC"/>
      <w:spacing w:val="5"/>
      <w:kern w:val="28"/>
      <w:sz w:val="52"/>
      <w:szCs w:val="52"/>
    </w:rPr>
  </w:style>
  <w:style w:type="paragraph" w:styleId="11">
    <w:name w:val="toc 1"/>
    <w:basedOn w:val="a0"/>
    <w:next w:val="a0"/>
    <w:autoRedefine/>
    <w:uiPriority w:val="99"/>
    <w:semiHidden/>
    <w:unhideWhenUsed/>
    <w:pPr>
      <w:tabs>
        <w:tab w:val="right" w:leader="dot" w:pos="8630"/>
      </w:tabs>
      <w:spacing w:after="40" w:line="240" w:lineRule="auto"/>
    </w:pPr>
    <w:rPr>
      <w:smallCaps/>
      <w:noProof/>
      <w:color w:val="9FB8CD" w:themeColor="accent2"/>
    </w:rPr>
  </w:style>
  <w:style w:type="paragraph" w:styleId="24">
    <w:name w:val="toc 2"/>
    <w:basedOn w:val="a0"/>
    <w:next w:val="a0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32">
    <w:name w:val="toc 3"/>
    <w:basedOn w:val="a0"/>
    <w:next w:val="a0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42">
    <w:name w:val="toc 4"/>
    <w:basedOn w:val="a0"/>
    <w:next w:val="a0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52">
    <w:name w:val="toc 5"/>
    <w:basedOn w:val="a0"/>
    <w:next w:val="a0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61">
    <w:name w:val="toc 6"/>
    <w:basedOn w:val="a0"/>
    <w:next w:val="a0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71">
    <w:name w:val="toc 7"/>
    <w:basedOn w:val="a0"/>
    <w:next w:val="a0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81">
    <w:name w:val="toc 8"/>
    <w:basedOn w:val="a0"/>
    <w:next w:val="a0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91">
    <w:name w:val="toc 9"/>
    <w:basedOn w:val="a0"/>
    <w:next w:val="a0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paragraph" w:customStyle="1" w:styleId="affb">
    <w:name w:val="Нижний колонтитул левой страницы"/>
    <w:basedOn w:val="a0"/>
    <w:next w:val="a0"/>
    <w:uiPriority w:val="35"/>
    <w:semiHidden/>
    <w:unhideWhenUsed/>
    <w:pPr>
      <w:pBdr>
        <w:top w:val="dashed" w:sz="4" w:space="18" w:color="7F7F7F" w:themeColor="text1" w:themeTint="80"/>
      </w:pBdr>
      <w:tabs>
        <w:tab w:val="center" w:pos="4320"/>
        <w:tab w:val="right" w:pos="8640"/>
      </w:tabs>
    </w:pPr>
    <w:rPr>
      <w:color w:val="7F7F7F" w:themeColor="text1" w:themeTint="80"/>
      <w:szCs w:val="18"/>
    </w:rPr>
  </w:style>
  <w:style w:type="paragraph" w:customStyle="1" w:styleId="affc">
    <w:name w:val="Верхний колонтитул левой страницы"/>
    <w:basedOn w:val="afd"/>
    <w:uiPriority w:val="35"/>
    <w:semiHidden/>
    <w:unhideWhenUsed/>
    <w:pPr>
      <w:pBdr>
        <w:bottom w:val="dashed" w:sz="4" w:space="18" w:color="7F7F7F" w:themeColor="text1" w:themeTint="80"/>
      </w:pBdr>
      <w:spacing w:line="396" w:lineRule="auto"/>
    </w:pPr>
    <w:rPr>
      <w:color w:val="7F7F7F" w:themeColor="text1" w:themeTint="80"/>
    </w:rPr>
  </w:style>
  <w:style w:type="paragraph" w:customStyle="1" w:styleId="affd">
    <w:name w:val="Верхний колонтитул правой страницы"/>
    <w:basedOn w:val="afd"/>
    <w:uiPriority w:val="35"/>
    <w:unhideWhenUsed/>
    <w:pPr>
      <w:pBdr>
        <w:bottom w:val="dashed" w:sz="4" w:space="18" w:color="7F7F7F"/>
      </w:pBdr>
      <w:jc w:val="right"/>
    </w:pPr>
    <w:rPr>
      <w:color w:val="7F7F7F" w:themeColor="text1" w:themeTint="80"/>
    </w:rPr>
  </w:style>
  <w:style w:type="paragraph" w:customStyle="1" w:styleId="affe">
    <w:name w:val="Нижний колонтитул правой страницы"/>
    <w:basedOn w:val="a5"/>
    <w:uiPriority w:val="35"/>
    <w:unhideWhenUsed/>
    <w:pPr>
      <w:pBdr>
        <w:top w:val="dashed" w:sz="4" w:space="18" w:color="7F7F7F"/>
      </w:pBdr>
      <w:jc w:val="right"/>
    </w:pPr>
    <w:rPr>
      <w:color w:val="7F7F7F" w:themeColor="text1" w:themeTint="80"/>
      <w:szCs w:val="18"/>
    </w:rPr>
  </w:style>
  <w:style w:type="character" w:styleId="afff">
    <w:name w:val="Placeholder Text"/>
    <w:basedOn w:val="a1"/>
    <w:uiPriority w:val="99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2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amila-style\Application%20Data\Microsoft\&#1064;&#1072;&#1073;&#1083;&#1086;&#1085;&#1099;\OriginMergeLette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Origin">
  <a:themeElements>
    <a:clrScheme name="Origin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Origin">
      <a:majorFont>
        <a:latin typeface="Bookman Old Style"/>
        <a:ea typeface=""/>
        <a:cs typeface=""/>
        <a:font script="Grek" typeface="Cambria"/>
        <a:font script="Cyrl" typeface="Cambria"/>
        <a:font script="Jpan" typeface="HG明朝E"/>
        <a:font script="Hang" typeface="돋움"/>
        <a:font script="Hans" typeface="宋体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Gill Sans MT"/>
        <a:ea typeface=""/>
        <a:cs typeface=""/>
        <a:font script="Grek" typeface="Calibri"/>
        <a:font script="Cyrl" typeface="Calibri"/>
        <a:font script="Jpan" typeface="ＭＳ Ｐゴシック"/>
        <a:font script="Hang" typeface="맑은 고딕"/>
        <a:font script="Hans" typeface="华文新魏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rigin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00000"/>
              </a:schemeClr>
            </a:gs>
            <a:gs pos="30000">
              <a:schemeClr val="phClr">
                <a:tint val="61000"/>
                <a:satMod val="200000"/>
              </a:schemeClr>
            </a:gs>
            <a:gs pos="45000">
              <a:schemeClr val="phClr">
                <a:tint val="66000"/>
                <a:satMod val="200000"/>
              </a:schemeClr>
            </a:gs>
            <a:gs pos="55000">
              <a:schemeClr val="phClr">
                <a:tint val="66000"/>
                <a:satMod val="200000"/>
              </a:schemeClr>
            </a:gs>
            <a:gs pos="73000">
              <a:schemeClr val="phClr">
                <a:tint val="61000"/>
                <a:satMod val="200000"/>
              </a:schemeClr>
            </a:gs>
            <a:gs pos="100000">
              <a:schemeClr val="phClr">
                <a:tint val="45000"/>
                <a:satMod val="20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</a:schemeClr>
            </a:gs>
            <a:gs pos="30000">
              <a:schemeClr val="phClr">
                <a:shade val="90000"/>
                <a:satMod val="110000"/>
              </a:schemeClr>
            </a:gs>
            <a:gs pos="45000">
              <a:schemeClr val="phClr">
                <a:shade val="100000"/>
                <a:satMod val="118000"/>
              </a:schemeClr>
            </a:gs>
            <a:gs pos="55000">
              <a:schemeClr val="phClr">
                <a:shade val="100000"/>
                <a:satMod val="118000"/>
              </a:schemeClr>
            </a:gs>
            <a:gs pos="73000">
              <a:schemeClr val="phClr">
                <a:shade val="90000"/>
                <a:satMod val="110000"/>
              </a:schemeClr>
            </a:gs>
            <a:gs pos="100000">
              <a:schemeClr val="phClr">
                <a:shade val="63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30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balanced" dir="t">
              <a:rot lat="0" lon="0" rev="0"/>
            </a:lightRig>
          </a:scene3d>
          <a:sp3d prstMaterial="matte">
            <a:bevelT w="0" h="0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50000"/>
              </a:srgbClr>
            </a:outerShdw>
          </a:effectLst>
          <a:scene3d>
            <a:camera prst="orthographicFront" fov="0">
              <a:rot lat="0" lon="0" rev="0"/>
            </a:camera>
            <a:lightRig rig="soft" dir="t">
              <a:rot lat="0" lon="0" rev="2700000"/>
            </a:lightRig>
          </a:scene3d>
          <a:sp3d prstMaterial="matte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60000"/>
                <a:satMod val="300000"/>
              </a:schemeClr>
            </a:gs>
            <a:gs pos="30000">
              <a:schemeClr val="phClr">
                <a:shade val="80000"/>
                <a:satMod val="230000"/>
              </a:schemeClr>
            </a:gs>
            <a:gs pos="100000">
              <a:schemeClr val="phClr">
                <a:tint val="97000"/>
                <a:satMod val="22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6000"/>
                <a:satMod val="120000"/>
              </a:schemeClr>
              <a:schemeClr val="phClr">
                <a:tint val="90000"/>
              </a:schemeClr>
            </a:duotone>
          </a:blip>
          <a:tile tx="0" ty="0" sx="35000" sy="40000" flip="x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>true</outs:corruptMetadataWasLost>
</outs:outSpaceDat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302E3C-5BE5-43A4-8508-C60106AA6964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BF2FA93-4ADD-4335-B5C5-F52791F68617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A6FAD890-5247-4F2A-8D08-2D545E1F02B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BB45495-2CFA-4249-AB81-BE5DFF839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OriginMergeLetter.dotx</Template>
  <TotalTime>51</TotalTime>
  <Pages>1</Pages>
  <Words>163</Words>
  <Characters>931</Characters>
  <Application>Microsoft Office Word</Application>
  <DocSecurity>0</DocSecurity>
  <Lines>7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ОАО «Ак-Марал»</dc:creator>
  <cp:keywords/>
  <cp:lastModifiedBy>Jamila-style</cp:lastModifiedBy>
  <cp:revision>3</cp:revision>
  <dcterms:created xsi:type="dcterms:W3CDTF">2015-10-08T11:00:00Z</dcterms:created>
  <dcterms:modified xsi:type="dcterms:W3CDTF">2016-02-12T09:22:00Z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TC017730829991</vt:lpwstr>
  </property>
</Properties>
</file>